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1EB8B6" w14:textId="6849ED67" w:rsidR="004A4F5F" w:rsidRDefault="009F5720" w:rsidP="004A4F5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Accessing Schoology Through your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myBCPS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Account</w:t>
      </w:r>
    </w:p>
    <w:p w14:paraId="351926E3" w14:textId="3033E35A" w:rsidR="004A4F5F" w:rsidRDefault="009F5720" w:rsidP="003B2DD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9F57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Parents/guardians that have a </w:t>
      </w:r>
      <w:proofErr w:type="spellStart"/>
      <w:r w:rsidRPr="009F5720">
        <w:rPr>
          <w:rFonts w:ascii="Times New Roman" w:hAnsi="Times New Roman" w:cs="Times New Roman"/>
          <w:color w:val="000000" w:themeColor="text1"/>
          <w:sz w:val="24"/>
          <w:szCs w:val="24"/>
        </w:rPr>
        <w:t>myBCPS</w:t>
      </w:r>
      <w:proofErr w:type="spellEnd"/>
      <w:r w:rsidRPr="009F57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account are provided access to Schoology, our learning management system, through BCPS One.  Schoology is where you can find student courses, grades, assignments, and communicate with teachers. </w:t>
      </w:r>
    </w:p>
    <w:tbl>
      <w:tblPr>
        <w:tblStyle w:val="TableGrid"/>
        <w:tblW w:w="10858" w:type="dxa"/>
        <w:tblLayout w:type="fixed"/>
        <w:tblLook w:val="04A0" w:firstRow="1" w:lastRow="0" w:firstColumn="1" w:lastColumn="0" w:noHBand="0" w:noVBand="1"/>
      </w:tblPr>
      <w:tblGrid>
        <w:gridCol w:w="3226"/>
        <w:gridCol w:w="7632"/>
      </w:tblGrid>
      <w:tr w:rsidR="004A4F5F" w14:paraId="2764048C" w14:textId="77777777" w:rsidTr="000506BB">
        <w:tc>
          <w:tcPr>
            <w:tcW w:w="3226" w:type="dxa"/>
            <w:vAlign w:val="center"/>
          </w:tcPr>
          <w:p w14:paraId="016FC64D" w14:textId="715C81AE" w:rsidR="00357060" w:rsidRPr="00B92622" w:rsidRDefault="009F5720" w:rsidP="000506BB">
            <w:pPr>
              <w:spacing w:after="160" w:line="259" w:lineRule="auto"/>
              <w:rPr>
                <w:rFonts w:ascii="Times New Roman" w:hAnsi="Times New Roman" w:cs="Times New Roman"/>
                <w:b/>
                <w:color w:val="0099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99FF"/>
                <w:sz w:val="28"/>
                <w:szCs w:val="28"/>
              </w:rPr>
              <w:t>Step One</w:t>
            </w:r>
          </w:p>
          <w:p w14:paraId="0FB7825A" w14:textId="29522FE5" w:rsidR="004A4F5F" w:rsidRPr="00C87D7B" w:rsidRDefault="009F5720" w:rsidP="000506BB">
            <w:pPr>
              <w:spacing w:after="160" w:line="259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Visit </w:t>
            </w:r>
            <w:hyperlink r:id="rId10" w:history="1">
              <w:r w:rsidRPr="00730B09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https://bcpsone.bcps.org</w:t>
              </w:r>
            </w:hyperlink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and click “LOGIN to BCPS ONE.”</w:t>
            </w:r>
          </w:p>
        </w:tc>
        <w:tc>
          <w:tcPr>
            <w:tcW w:w="7632" w:type="dxa"/>
            <w:vAlign w:val="center"/>
          </w:tcPr>
          <w:p w14:paraId="0E106E4C" w14:textId="3EFFBCC9" w:rsidR="004A4F5F" w:rsidRDefault="009F5720" w:rsidP="000506B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3FA4EAC" wp14:editId="2F7DD656">
                  <wp:extent cx="3383280" cy="1555689"/>
                  <wp:effectExtent l="38100" t="38100" r="102870" b="102235"/>
                  <wp:docPr id="1" name="Picture 1" descr="Screenshot of the BCPS One home page.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280" cy="1555689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F5F" w14:paraId="71BFCEBA" w14:textId="77777777" w:rsidTr="000506BB">
        <w:tc>
          <w:tcPr>
            <w:tcW w:w="3226" w:type="dxa"/>
            <w:vAlign w:val="center"/>
          </w:tcPr>
          <w:p w14:paraId="7683F1B3" w14:textId="7F926725" w:rsidR="00357060" w:rsidRPr="00B92622" w:rsidRDefault="009F5720" w:rsidP="000506BB">
            <w:pPr>
              <w:spacing w:after="160" w:line="259" w:lineRule="auto"/>
              <w:rPr>
                <w:rFonts w:ascii="Times New Roman" w:hAnsi="Times New Roman" w:cs="Times New Roman"/>
                <w:b/>
                <w:color w:val="0099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99FF"/>
                <w:sz w:val="28"/>
                <w:szCs w:val="28"/>
              </w:rPr>
              <w:t xml:space="preserve">Step Two </w:t>
            </w:r>
          </w:p>
          <w:p w14:paraId="4D5FA933" w14:textId="47A53944" w:rsidR="004A4F5F" w:rsidRPr="00C87D7B" w:rsidRDefault="009F5720" w:rsidP="000506BB">
            <w:pPr>
              <w:spacing w:after="160"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Enter your username, password, and click “LOG IN.”</w:t>
            </w:r>
            <w:r w:rsidR="001865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7632" w:type="dxa"/>
            <w:vAlign w:val="center"/>
          </w:tcPr>
          <w:p w14:paraId="69EADA26" w14:textId="528CFCAD" w:rsidR="004A4F5F" w:rsidRDefault="009F5720" w:rsidP="000506B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C656F6" wp14:editId="1C50040B">
                  <wp:extent cx="3383280" cy="1607241"/>
                  <wp:effectExtent l="38100" t="38100" r="102870" b="88265"/>
                  <wp:docPr id="2" name="Picture 2" descr="Scerenshot of the BCPS One log in page.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280" cy="1607241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F5F" w14:paraId="47F5E9D5" w14:textId="77777777" w:rsidTr="000506BB">
        <w:tc>
          <w:tcPr>
            <w:tcW w:w="3226" w:type="dxa"/>
            <w:vAlign w:val="center"/>
          </w:tcPr>
          <w:p w14:paraId="58B83291" w14:textId="2183AB09" w:rsidR="00357060" w:rsidRPr="00B92622" w:rsidRDefault="009F5720" w:rsidP="000506BB">
            <w:pPr>
              <w:spacing w:after="160" w:line="259" w:lineRule="auto"/>
              <w:rPr>
                <w:rFonts w:ascii="Times New Roman" w:hAnsi="Times New Roman" w:cs="Times New Roman"/>
                <w:b/>
                <w:color w:val="0099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99FF"/>
                <w:sz w:val="28"/>
                <w:szCs w:val="28"/>
              </w:rPr>
              <w:t>Step Three</w:t>
            </w:r>
          </w:p>
          <w:p w14:paraId="561105CB" w14:textId="7FD319FE" w:rsidR="004A4F5F" w:rsidRPr="00C87D7B" w:rsidRDefault="009F5720" w:rsidP="000506BB">
            <w:pPr>
              <w:spacing w:after="160" w:line="259" w:lineRule="auto"/>
              <w:rPr>
                <w:rFonts w:ascii="Times New Roman" w:hAnsi="Times New Roman" w:cs="Times New Roman"/>
                <w:b/>
                <w:color w:val="0099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Click the “Schoology Learning Management System” tile on the top left corner of the BCPS One splash page.</w:t>
            </w:r>
          </w:p>
        </w:tc>
        <w:tc>
          <w:tcPr>
            <w:tcW w:w="7632" w:type="dxa"/>
            <w:vAlign w:val="center"/>
          </w:tcPr>
          <w:p w14:paraId="66182951" w14:textId="79C19462" w:rsidR="004A4F5F" w:rsidRDefault="00CC4A71" w:rsidP="000506BB">
            <w:pPr>
              <w:jc w:val="center"/>
              <w:rPr>
                <w:noProof/>
              </w:rPr>
            </w:pPr>
            <w:r w:rsidRPr="00597E64">
              <w:rPr>
                <w:noProof/>
              </w:rPr>
              <w:drawing>
                <wp:inline distT="0" distB="0" distL="0" distR="0" wp14:anchorId="1266790D" wp14:editId="575AE783">
                  <wp:extent cx="3382645" cy="1520456"/>
                  <wp:effectExtent l="38100" t="38100" r="103505" b="99060"/>
                  <wp:docPr id="5" name="Picture 5" descr="Screenshot of the BCPS One splash page for parents with new Schoology Learning Management System Icon.  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000" cy="15781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060" w14:paraId="50B1092F" w14:textId="77777777" w:rsidTr="000506BB">
        <w:tc>
          <w:tcPr>
            <w:tcW w:w="3226" w:type="dxa"/>
            <w:vAlign w:val="center"/>
          </w:tcPr>
          <w:p w14:paraId="2736AEC4" w14:textId="620BE75E" w:rsidR="00357060" w:rsidRPr="00B92622" w:rsidRDefault="009F5720" w:rsidP="000506BB">
            <w:pPr>
              <w:spacing w:after="160" w:line="259" w:lineRule="auto"/>
              <w:rPr>
                <w:rFonts w:ascii="Times New Roman" w:hAnsi="Times New Roman" w:cs="Times New Roman"/>
                <w:b/>
                <w:color w:val="0099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99FF"/>
                <w:sz w:val="28"/>
                <w:szCs w:val="28"/>
              </w:rPr>
              <w:t>Step Four</w:t>
            </w:r>
          </w:p>
          <w:p w14:paraId="7DF16A7B" w14:textId="6C9DB8E4" w:rsidR="00357060" w:rsidRPr="00C87D7B" w:rsidRDefault="009F5720" w:rsidP="000506BB">
            <w:pPr>
              <w:spacing w:after="160" w:line="259" w:lineRule="auto"/>
              <w:rPr>
                <w:rFonts w:ascii="Times New Roman" w:hAnsi="Times New Roman" w:cs="Times New Roman"/>
                <w:b/>
                <w:color w:val="0099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You have successfully landed on your Schoology Parent View page!</w:t>
            </w:r>
          </w:p>
        </w:tc>
        <w:tc>
          <w:tcPr>
            <w:tcW w:w="7632" w:type="dxa"/>
            <w:vAlign w:val="center"/>
          </w:tcPr>
          <w:p w14:paraId="318EDC95" w14:textId="35ABFF03" w:rsidR="00357060" w:rsidRPr="007079A9" w:rsidRDefault="003B2DD4" w:rsidP="000506B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262F028" wp14:editId="7D5B9921">
                  <wp:extent cx="3383280" cy="1457603"/>
                  <wp:effectExtent l="38100" t="38100" r="102870" b="104775"/>
                  <wp:docPr id="3" name="Picture 3" descr="Screenshot of the Schoology Parent View.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280" cy="1457603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22F4E4" w14:textId="77777777" w:rsidR="001D3082" w:rsidRPr="003B2DD4" w:rsidRDefault="001D3082" w:rsidP="00B02792">
      <w:pPr>
        <w:spacing w:after="160" w:line="259" w:lineRule="auto"/>
        <w:rPr>
          <w:rFonts w:ascii="Times New Roman" w:hAnsi="Times New Roman" w:cs="Times New Roman"/>
          <w:color w:val="000000" w:themeColor="text1"/>
          <w:sz w:val="4"/>
          <w:szCs w:val="4"/>
        </w:rPr>
      </w:pPr>
    </w:p>
    <w:sectPr w:rsidR="001D3082" w:rsidRPr="003B2DD4" w:rsidSect="004A4F5F">
      <w:headerReference w:type="first" r:id="rId15"/>
      <w:footerReference w:type="first" r:id="rId16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20E53E" w14:textId="77777777" w:rsidR="006D5B6B" w:rsidRDefault="006D5B6B">
      <w:pPr>
        <w:spacing w:after="0" w:line="240" w:lineRule="auto"/>
      </w:pPr>
      <w:r>
        <w:separator/>
      </w:r>
    </w:p>
  </w:endnote>
  <w:endnote w:type="continuationSeparator" w:id="0">
    <w:p w14:paraId="2770D64D" w14:textId="77777777" w:rsidR="006D5B6B" w:rsidRDefault="006D5B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3F13ED" w14:textId="77777777" w:rsidR="00965FF3" w:rsidRPr="00965FF3" w:rsidRDefault="00965FF3" w:rsidP="00965FF3">
    <w:pPr>
      <w:pStyle w:val="SenderAddress"/>
      <w:rPr>
        <w:rFonts w:ascii="Arial" w:hAnsi="Arial" w:cs="Arial"/>
        <w:b/>
        <w:color w:val="auto"/>
        <w:sz w:val="20"/>
        <w:szCs w:val="20"/>
      </w:rPr>
    </w:pPr>
    <w:r w:rsidRPr="00965FF3">
      <w:rPr>
        <w:rFonts w:ascii="Arial" w:hAnsi="Arial" w:cs="Arial"/>
        <w:color w:val="auto"/>
        <w:sz w:val="20"/>
        <w:szCs w:val="20"/>
      </w:rPr>
      <w:t>© Office of Innovation &amp; Digital Safety, Division of Curriculum and Instruction</w:t>
    </w:r>
  </w:p>
  <w:p w14:paraId="02EC2579" w14:textId="77777777" w:rsidR="00965FF3" w:rsidRPr="00965FF3" w:rsidRDefault="00965FF3" w:rsidP="00965FF3">
    <w:pPr>
      <w:pStyle w:val="SenderAddress"/>
      <w:rPr>
        <w:rFonts w:ascii="Arial" w:hAnsi="Arial" w:cs="Arial"/>
        <w:b/>
        <w:color w:val="auto"/>
        <w:sz w:val="20"/>
        <w:szCs w:val="20"/>
      </w:rPr>
    </w:pPr>
    <w:r w:rsidRPr="00965FF3">
      <w:rPr>
        <w:rFonts w:ascii="Arial" w:hAnsi="Arial" w:cs="Arial"/>
        <w:color w:val="auto"/>
        <w:sz w:val="20"/>
        <w:szCs w:val="20"/>
      </w:rPr>
      <w:t>Baltimore County Public Schools</w:t>
    </w:r>
  </w:p>
  <w:p w14:paraId="38663EAC" w14:textId="246FA7BA" w:rsidR="00965FF3" w:rsidRPr="00965FF3" w:rsidRDefault="00965FF3" w:rsidP="00965FF3">
    <w:pPr>
      <w:pStyle w:val="Footer"/>
    </w:pPr>
    <w:r w:rsidRPr="00965FF3">
      <w:rPr>
        <w:rFonts w:ascii="Arial" w:hAnsi="Arial" w:cs="Arial"/>
        <w:color w:val="auto"/>
        <w:sz w:val="20"/>
        <w:szCs w:val="20"/>
      </w:rPr>
      <w:t xml:space="preserve">Last Updated: </w:t>
    </w:r>
    <w:r w:rsidRPr="00965FF3">
      <w:rPr>
        <w:rFonts w:ascii="Arial" w:hAnsi="Arial" w:cs="Arial"/>
        <w:color w:val="auto"/>
        <w:sz w:val="20"/>
        <w:szCs w:val="20"/>
      </w:rPr>
      <w:fldChar w:fldCharType="begin"/>
    </w:r>
    <w:r w:rsidRPr="00965FF3">
      <w:rPr>
        <w:rFonts w:ascii="Arial" w:hAnsi="Arial" w:cs="Arial"/>
        <w:color w:val="auto"/>
        <w:sz w:val="20"/>
        <w:szCs w:val="20"/>
      </w:rPr>
      <w:instrText xml:space="preserve"> DATE \@ "MMMM d, yyyy" </w:instrText>
    </w:r>
    <w:r w:rsidRPr="00965FF3">
      <w:rPr>
        <w:rFonts w:ascii="Arial" w:hAnsi="Arial" w:cs="Arial"/>
        <w:color w:val="auto"/>
        <w:sz w:val="20"/>
        <w:szCs w:val="20"/>
      </w:rPr>
      <w:fldChar w:fldCharType="separate"/>
    </w:r>
    <w:r w:rsidR="00B02792">
      <w:rPr>
        <w:rFonts w:ascii="Arial" w:hAnsi="Arial" w:cs="Arial"/>
        <w:noProof/>
        <w:color w:val="auto"/>
        <w:sz w:val="20"/>
        <w:szCs w:val="20"/>
      </w:rPr>
      <w:t>November 6, 2018</w:t>
    </w:r>
    <w:r w:rsidRPr="00965FF3">
      <w:rPr>
        <w:rFonts w:ascii="Arial" w:hAnsi="Arial" w:cs="Arial"/>
        <w:color w:val="auto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791A59" w14:textId="77777777" w:rsidR="006D5B6B" w:rsidRDefault="006D5B6B">
      <w:pPr>
        <w:spacing w:after="0" w:line="240" w:lineRule="auto"/>
      </w:pPr>
      <w:r>
        <w:separator/>
      </w:r>
    </w:p>
  </w:footnote>
  <w:footnote w:type="continuationSeparator" w:id="0">
    <w:p w14:paraId="40ED046F" w14:textId="77777777" w:rsidR="006D5B6B" w:rsidRDefault="006D5B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1E61C0" w14:textId="77777777" w:rsidR="00987EB7" w:rsidRDefault="00965FF3">
    <w:pPr>
      <w:pStyle w:val="Header"/>
    </w:pPr>
    <w:r>
      <w:rPr>
        <w:noProof/>
      </w:rPr>
      <w:drawing>
        <wp:inline distT="0" distB="0" distL="0" distR="0" wp14:anchorId="1E93C80F" wp14:editId="7804C2C2">
          <wp:extent cx="6906895" cy="820696"/>
          <wp:effectExtent l="0" t="0" r="0" b="0"/>
          <wp:docPr id="10" name="Picture 10" descr="BCPS Schoolog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robb\AppData\Local\Microsoft\Windows\INetCache\Content.Word\schoology_logo_header (003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2204" cy="83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8F0EBE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212FA4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82AC7C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5D8A5D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34E7C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D7240D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A9C998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7EE66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6B868F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C8D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76C1740"/>
    <w:multiLevelType w:val="hybridMultilevel"/>
    <w:tmpl w:val="5ACCB200"/>
    <w:lvl w:ilvl="0" w:tplc="5B94A302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3048"/>
    <w:rsid w:val="00000A9D"/>
    <w:rsid w:val="000210B4"/>
    <w:rsid w:val="000506BB"/>
    <w:rsid w:val="000C0C7C"/>
    <w:rsid w:val="000C5BAC"/>
    <w:rsid w:val="00114AB9"/>
    <w:rsid w:val="00156EF1"/>
    <w:rsid w:val="001865C8"/>
    <w:rsid w:val="001D3082"/>
    <w:rsid w:val="002229ED"/>
    <w:rsid w:val="002835B1"/>
    <w:rsid w:val="002C2563"/>
    <w:rsid w:val="00343FBB"/>
    <w:rsid w:val="00357060"/>
    <w:rsid w:val="0037096C"/>
    <w:rsid w:val="003B2DD4"/>
    <w:rsid w:val="003C729F"/>
    <w:rsid w:val="003D0FBD"/>
    <w:rsid w:val="00401E15"/>
    <w:rsid w:val="00421386"/>
    <w:rsid w:val="00473354"/>
    <w:rsid w:val="00480808"/>
    <w:rsid w:val="004A4F5F"/>
    <w:rsid w:val="004B5284"/>
    <w:rsid w:val="00565E2F"/>
    <w:rsid w:val="00593180"/>
    <w:rsid w:val="005B54A6"/>
    <w:rsid w:val="005E5E2B"/>
    <w:rsid w:val="0063427C"/>
    <w:rsid w:val="006515E8"/>
    <w:rsid w:val="006D5B6B"/>
    <w:rsid w:val="006F1118"/>
    <w:rsid w:val="007079A9"/>
    <w:rsid w:val="00741FDE"/>
    <w:rsid w:val="0075641C"/>
    <w:rsid w:val="00765E25"/>
    <w:rsid w:val="008347EF"/>
    <w:rsid w:val="0084064B"/>
    <w:rsid w:val="008E0BD2"/>
    <w:rsid w:val="00907120"/>
    <w:rsid w:val="00946252"/>
    <w:rsid w:val="00965FF3"/>
    <w:rsid w:val="009663A0"/>
    <w:rsid w:val="0096794E"/>
    <w:rsid w:val="0098300D"/>
    <w:rsid w:val="00987EB7"/>
    <w:rsid w:val="009E37DE"/>
    <w:rsid w:val="009F0B81"/>
    <w:rsid w:val="009F27AA"/>
    <w:rsid w:val="009F4A11"/>
    <w:rsid w:val="009F5720"/>
    <w:rsid w:val="00A02856"/>
    <w:rsid w:val="00A36F67"/>
    <w:rsid w:val="00AB064A"/>
    <w:rsid w:val="00AB1341"/>
    <w:rsid w:val="00AE267E"/>
    <w:rsid w:val="00B02792"/>
    <w:rsid w:val="00B8163C"/>
    <w:rsid w:val="00B92622"/>
    <w:rsid w:val="00B9569D"/>
    <w:rsid w:val="00BF473C"/>
    <w:rsid w:val="00C62B67"/>
    <w:rsid w:val="00C87D7B"/>
    <w:rsid w:val="00CB2712"/>
    <w:rsid w:val="00CC4A71"/>
    <w:rsid w:val="00CD5E29"/>
    <w:rsid w:val="00D25C8E"/>
    <w:rsid w:val="00D35E92"/>
    <w:rsid w:val="00D4190C"/>
    <w:rsid w:val="00D43048"/>
    <w:rsid w:val="00D53DCF"/>
    <w:rsid w:val="00D611FE"/>
    <w:rsid w:val="00D66811"/>
    <w:rsid w:val="00D906CA"/>
    <w:rsid w:val="00E12DAB"/>
    <w:rsid w:val="00E156BA"/>
    <w:rsid w:val="00E43521"/>
    <w:rsid w:val="00E71FFC"/>
    <w:rsid w:val="00E73C71"/>
    <w:rsid w:val="00E846C3"/>
    <w:rsid w:val="00EB1088"/>
    <w:rsid w:val="00EC7A2C"/>
    <w:rsid w:val="00EE4599"/>
    <w:rsid w:val="00F07379"/>
    <w:rsid w:val="00F30102"/>
    <w:rsid w:val="00F353FD"/>
    <w:rsid w:val="00F4343E"/>
    <w:rsid w:val="00FC7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6C70D6"/>
  <w15:chartTrackingRefBased/>
  <w15:docId w15:val="{89C07043-6AEF-413D-AF4C-EB59F29C1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2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uiPriority="4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36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F1118"/>
  </w:style>
  <w:style w:type="paragraph" w:styleId="Heading1">
    <w:name w:val="heading 1"/>
    <w:basedOn w:val="Normal"/>
    <w:next w:val="Normal"/>
    <w:link w:val="Heading1Char"/>
    <w:uiPriority w:val="7"/>
    <w:qFormat/>
    <w:rsid w:val="00BF47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B5748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8"/>
    <w:semiHidden/>
    <w:unhideWhenUsed/>
    <w:qFormat/>
    <w:rsid w:val="00BF473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B5748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256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B564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256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1826C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256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1826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256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B56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256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B56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256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256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18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18"/>
    <w:rsid w:val="00C62B67"/>
  </w:style>
  <w:style w:type="character" w:styleId="PlaceholderText">
    <w:name w:val="Placeholder Text"/>
    <w:basedOn w:val="DefaultParagraphFont"/>
    <w:uiPriority w:val="99"/>
    <w:semiHidden/>
    <w:rsid w:val="00CD5E29"/>
    <w:rPr>
      <w:color w:val="3A3A3A" w:themeColor="background2" w:themeShade="40"/>
    </w:rPr>
  </w:style>
  <w:style w:type="paragraph" w:styleId="Header">
    <w:name w:val="header"/>
    <w:basedOn w:val="Normal"/>
    <w:link w:val="HeaderChar"/>
    <w:uiPriority w:val="19"/>
    <w:unhideWhenUsed/>
    <w:rsid w:val="00EE459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19"/>
    <w:rsid w:val="00EE4599"/>
  </w:style>
  <w:style w:type="paragraph" w:customStyle="1" w:styleId="SenderAddress">
    <w:name w:val="Sender Address"/>
    <w:basedOn w:val="Normal"/>
    <w:uiPriority w:val="1"/>
    <w:qFormat/>
    <w:rsid w:val="00343FBB"/>
    <w:pPr>
      <w:spacing w:after="0" w:line="264" w:lineRule="auto"/>
    </w:pPr>
  </w:style>
  <w:style w:type="paragraph" w:styleId="Date">
    <w:name w:val="Date"/>
    <w:basedOn w:val="Normal"/>
    <w:next w:val="Normal"/>
    <w:link w:val="DateChar"/>
    <w:uiPriority w:val="2"/>
    <w:unhideWhenUsed/>
    <w:rsid w:val="00D25C8E"/>
    <w:pPr>
      <w:spacing w:before="1000" w:after="400"/>
    </w:pPr>
  </w:style>
  <w:style w:type="character" w:customStyle="1" w:styleId="DateChar">
    <w:name w:val="Date Char"/>
    <w:basedOn w:val="DefaultParagraphFont"/>
    <w:link w:val="Date"/>
    <w:uiPriority w:val="2"/>
    <w:rsid w:val="00D25C8E"/>
  </w:style>
  <w:style w:type="paragraph" w:customStyle="1" w:styleId="RecipientAddress">
    <w:name w:val="Recipient Address"/>
    <w:basedOn w:val="Normal"/>
    <w:uiPriority w:val="3"/>
    <w:qFormat/>
    <w:rsid w:val="003D0FBD"/>
    <w:pPr>
      <w:spacing w:after="480"/>
      <w:contextualSpacing/>
    </w:pPr>
  </w:style>
  <w:style w:type="paragraph" w:styleId="Closing">
    <w:name w:val="Closing"/>
    <w:basedOn w:val="Normal"/>
    <w:next w:val="Signature"/>
    <w:link w:val="ClosingChar"/>
    <w:uiPriority w:val="5"/>
    <w:unhideWhenUsed/>
    <w:qFormat/>
    <w:pPr>
      <w:spacing w:before="600" w:after="800"/>
    </w:pPr>
  </w:style>
  <w:style w:type="character" w:customStyle="1" w:styleId="ClosingChar">
    <w:name w:val="Closing Char"/>
    <w:basedOn w:val="DefaultParagraphFont"/>
    <w:link w:val="Closing"/>
    <w:uiPriority w:val="5"/>
    <w:rsid w:val="00343FBB"/>
  </w:style>
  <w:style w:type="paragraph" w:styleId="Signature">
    <w:name w:val="Signature"/>
    <w:basedOn w:val="Normal"/>
    <w:next w:val="Normal"/>
    <w:link w:val="SignatureChar"/>
    <w:uiPriority w:val="6"/>
    <w:unhideWhenUsed/>
    <w:qFormat/>
    <w:pPr>
      <w:spacing w:after="600"/>
    </w:pPr>
  </w:style>
  <w:style w:type="character" w:customStyle="1" w:styleId="SignatureChar">
    <w:name w:val="Signature Char"/>
    <w:basedOn w:val="DefaultParagraphFont"/>
    <w:link w:val="Signature"/>
    <w:uiPriority w:val="6"/>
    <w:rsid w:val="00343FBB"/>
  </w:style>
  <w:style w:type="paragraph" w:styleId="BalloonText">
    <w:name w:val="Balloon Text"/>
    <w:basedOn w:val="Normal"/>
    <w:link w:val="BalloonTextChar"/>
    <w:uiPriority w:val="99"/>
    <w:semiHidden/>
    <w:unhideWhenUsed/>
    <w:rsid w:val="002C2563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563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2C2563"/>
  </w:style>
  <w:style w:type="paragraph" w:styleId="BlockText">
    <w:name w:val="Block Text"/>
    <w:basedOn w:val="Normal"/>
    <w:uiPriority w:val="99"/>
    <w:semiHidden/>
    <w:unhideWhenUsed/>
    <w:rsid w:val="00CD5E29"/>
    <w:pPr>
      <w:pBdr>
        <w:top w:val="single" w:sz="2" w:space="10" w:color="17AE92" w:themeColor="accent1" w:frame="1"/>
        <w:left w:val="single" w:sz="2" w:space="10" w:color="17AE92" w:themeColor="accent1" w:frame="1"/>
        <w:bottom w:val="single" w:sz="2" w:space="10" w:color="17AE92" w:themeColor="accent1" w:frame="1"/>
        <w:right w:val="single" w:sz="2" w:space="10" w:color="17AE92" w:themeColor="accent1" w:frame="1"/>
      </w:pBdr>
      <w:ind w:left="1152" w:right="1152"/>
    </w:pPr>
    <w:rPr>
      <w:rFonts w:eastAsiaTheme="minorEastAsia"/>
      <w:i/>
      <w:iCs/>
      <w:color w:val="11826C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2C256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C2563"/>
  </w:style>
  <w:style w:type="paragraph" w:styleId="BodyText2">
    <w:name w:val="Body Text 2"/>
    <w:basedOn w:val="Normal"/>
    <w:link w:val="BodyText2Char"/>
    <w:uiPriority w:val="99"/>
    <w:semiHidden/>
    <w:unhideWhenUsed/>
    <w:rsid w:val="002C256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C2563"/>
  </w:style>
  <w:style w:type="paragraph" w:styleId="BodyText3">
    <w:name w:val="Body Text 3"/>
    <w:basedOn w:val="Normal"/>
    <w:link w:val="BodyText3Char"/>
    <w:uiPriority w:val="99"/>
    <w:semiHidden/>
    <w:unhideWhenUsed/>
    <w:rsid w:val="002C2563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C2563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2C2563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2C256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C256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C256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2C2563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2C256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C256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C256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C2563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C2563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2C256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C2563"/>
    <w:pPr>
      <w:spacing w:line="240" w:lineRule="auto"/>
    </w:pPr>
    <w:rPr>
      <w:i/>
      <w:iCs/>
      <w:color w:val="1F2123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7F7EE" w:themeFill="accent1" w:themeFillTint="33"/>
    </w:tcPr>
    <w:tblStylePr w:type="firstRow">
      <w:rPr>
        <w:b/>
        <w:bCs/>
      </w:rPr>
      <w:tblPr/>
      <w:tcPr>
        <w:shd w:val="clear" w:color="auto" w:fill="90F0D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0F0D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1826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1826C" w:themeFill="accent1" w:themeFillShade="BF"/>
      </w:tcPr>
    </w:tblStylePr>
    <w:tblStylePr w:type="band1Vert">
      <w:tblPr/>
      <w:tcPr>
        <w:shd w:val="clear" w:color="auto" w:fill="75ECD6" w:themeFill="accent1" w:themeFillTint="7F"/>
      </w:tcPr>
    </w:tblStylePr>
    <w:tblStylePr w:type="band1Horz">
      <w:tblPr/>
      <w:tcPr>
        <w:shd w:val="clear" w:color="auto" w:fill="75ECD6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CD8" w:themeFill="accent2" w:themeFillTint="33"/>
    </w:tcPr>
    <w:tblStylePr w:type="firstRow">
      <w:rPr>
        <w:b/>
        <w:bCs/>
      </w:rPr>
      <w:tblPr/>
      <w:tcPr>
        <w:shd w:val="clear" w:color="auto" w:fill="FBD9B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9B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E7B0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E7B09" w:themeFill="accent2" w:themeFillShade="BF"/>
      </w:tcPr>
    </w:tblStylePr>
    <w:tblStylePr w:type="band1Vert">
      <w:tblPr/>
      <w:tcPr>
        <w:shd w:val="clear" w:color="auto" w:fill="FBD09F" w:themeFill="accent2" w:themeFillTint="7F"/>
      </w:tcPr>
    </w:tblStylePr>
    <w:tblStylePr w:type="band1Horz">
      <w:tblPr/>
      <w:tcPr>
        <w:shd w:val="clear" w:color="auto" w:fill="FBD09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E5E6" w:themeFill="accent3" w:themeFillTint="33"/>
    </w:tcPr>
    <w:tblStylePr w:type="firstRow">
      <w:rPr>
        <w:b/>
        <w:bCs/>
      </w:rPr>
      <w:tblPr/>
      <w:tcPr>
        <w:shd w:val="clear" w:color="auto" w:fill="C4CBC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CBC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35E6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35E62" w:themeFill="accent3" w:themeFillShade="BF"/>
      </w:tcPr>
    </w:tblStylePr>
    <w:tblStylePr w:type="band1Vert">
      <w:tblPr/>
      <w:tcPr>
        <w:shd w:val="clear" w:color="auto" w:fill="B6BEC2" w:themeFill="accent3" w:themeFillTint="7F"/>
      </w:tcPr>
    </w:tblStylePr>
    <w:tblStylePr w:type="band1Horz">
      <w:tblPr/>
      <w:tcPr>
        <w:shd w:val="clear" w:color="auto" w:fill="B6BEC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EBF8" w:themeFill="accent4" w:themeFillTint="33"/>
    </w:tcPr>
    <w:tblStylePr w:type="firstRow">
      <w:rPr>
        <w:b/>
        <w:bCs/>
      </w:rPr>
      <w:tblPr/>
      <w:tcPr>
        <w:shd w:val="clear" w:color="auto" w:fill="94D7F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4D7F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1698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1698B" w:themeFill="accent4" w:themeFillShade="BF"/>
      </w:tcPr>
    </w:tblStylePr>
    <w:tblStylePr w:type="band1Vert">
      <w:tblPr/>
      <w:tcPr>
        <w:shd w:val="clear" w:color="auto" w:fill="79CDEE" w:themeFill="accent4" w:themeFillTint="7F"/>
      </w:tcPr>
    </w:tblStylePr>
    <w:tblStylePr w:type="band1Horz">
      <w:tblPr/>
      <w:tcPr>
        <w:shd w:val="clear" w:color="auto" w:fill="79CDEE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DDB" w:themeFill="accent5" w:themeFillTint="33"/>
    </w:tcPr>
    <w:tblStylePr w:type="firstRow">
      <w:rPr>
        <w:b/>
        <w:bCs/>
      </w:rPr>
      <w:tblPr/>
      <w:tcPr>
        <w:shd w:val="clear" w:color="auto" w:fill="F3BCB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BCB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52A1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52A1F" w:themeFill="accent5" w:themeFillShade="BF"/>
      </w:tcPr>
    </w:tblStylePr>
    <w:tblStylePr w:type="band1Vert">
      <w:tblPr/>
      <w:tcPr>
        <w:shd w:val="clear" w:color="auto" w:fill="F1ABA6" w:themeFill="accent5" w:themeFillTint="7F"/>
      </w:tcPr>
    </w:tblStylePr>
    <w:tblStylePr w:type="band1Horz">
      <w:tblPr/>
      <w:tcPr>
        <w:shd w:val="clear" w:color="auto" w:fill="F1ABA6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F0D8" w:themeFill="accent6" w:themeFillTint="33"/>
    </w:tcPr>
    <w:tblStylePr w:type="firstRow">
      <w:rPr>
        <w:b/>
        <w:bCs/>
      </w:rPr>
      <w:tblPr/>
      <w:tcPr>
        <w:shd w:val="clear" w:color="auto" w:fill="C4E2B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E2B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2863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28633" w:themeFill="accent6" w:themeFillShade="BF"/>
      </w:tcPr>
    </w:tblStylePr>
    <w:tblStylePr w:type="band1Vert">
      <w:tblPr/>
      <w:tcPr>
        <w:shd w:val="clear" w:color="auto" w:fill="B6DBA0" w:themeFill="accent6" w:themeFillTint="7F"/>
      </w:tcPr>
    </w:tblStylePr>
    <w:tblStylePr w:type="band1Horz">
      <w:tblPr/>
      <w:tcPr>
        <w:shd w:val="clear" w:color="auto" w:fill="B6DB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E840A" w:themeFill="accent2" w:themeFillShade="CC"/>
      </w:tcPr>
    </w:tblStylePr>
    <w:tblStylePr w:type="lastRow">
      <w:rPr>
        <w:b/>
        <w:bCs/>
        <w:color w:val="EE840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B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E840A" w:themeFill="accent2" w:themeFillShade="CC"/>
      </w:tcPr>
    </w:tblStylePr>
    <w:tblStylePr w:type="lastRow">
      <w:rPr>
        <w:b/>
        <w:bCs/>
        <w:color w:val="EE840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6EA" w:themeFill="accent1" w:themeFillTint="3F"/>
      </w:tcPr>
    </w:tblStylePr>
    <w:tblStylePr w:type="band1Horz">
      <w:tblPr/>
      <w:tcPr>
        <w:shd w:val="clear" w:color="auto" w:fill="C7F7EE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5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E840A" w:themeFill="accent2" w:themeFillShade="CC"/>
      </w:tcPr>
    </w:tblStylePr>
    <w:tblStylePr w:type="lastRow">
      <w:rPr>
        <w:b/>
        <w:bCs/>
        <w:color w:val="EE840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7CF" w:themeFill="accent2" w:themeFillTint="3F"/>
      </w:tcPr>
    </w:tblStylePr>
    <w:tblStylePr w:type="band1Horz">
      <w:tblPr/>
      <w:tcPr>
        <w:shd w:val="clear" w:color="auto" w:fill="FDEC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2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27095" w:themeFill="accent4" w:themeFillShade="CC"/>
      </w:tcPr>
    </w:tblStylePr>
    <w:tblStylePr w:type="lastRow">
      <w:rPr>
        <w:b/>
        <w:bCs/>
        <w:color w:val="12709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FE1" w:themeFill="accent3" w:themeFillTint="3F"/>
      </w:tcPr>
    </w:tblStylePr>
    <w:tblStylePr w:type="band1Horz">
      <w:tblPr/>
      <w:tcPr>
        <w:shd w:val="clear" w:color="auto" w:fill="E1E5E6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4F5F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6469" w:themeFill="accent3" w:themeFillShade="CC"/>
      </w:tcPr>
    </w:tblStylePr>
    <w:tblStylePr w:type="lastRow">
      <w:rPr>
        <w:b/>
        <w:bCs/>
        <w:color w:val="58646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6F7" w:themeFill="accent4" w:themeFillTint="3F"/>
      </w:tcPr>
    </w:tblStylePr>
    <w:tblStylePr w:type="band1Horz">
      <w:tblPr/>
      <w:tcPr>
        <w:shd w:val="clear" w:color="auto" w:fill="C9EBF8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E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8E36" w:themeFill="accent6" w:themeFillShade="CC"/>
      </w:tcPr>
    </w:tblStylePr>
    <w:tblStylePr w:type="lastRow">
      <w:rPr>
        <w:b/>
        <w:bCs/>
        <w:color w:val="588E3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D3" w:themeFill="accent5" w:themeFillTint="3F"/>
      </w:tcPr>
    </w:tblStylePr>
    <w:tblStylePr w:type="band1Horz">
      <w:tblPr/>
      <w:tcPr>
        <w:shd w:val="clear" w:color="auto" w:fill="F9DDDB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8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2D21" w:themeFill="accent5" w:themeFillShade="CC"/>
      </w:tcPr>
    </w:tblStylePr>
    <w:tblStylePr w:type="lastRow">
      <w:rPr>
        <w:b/>
        <w:bCs/>
        <w:color w:val="D22D2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DCF" w:themeFill="accent6" w:themeFillTint="3F"/>
      </w:tcPr>
    </w:tblStylePr>
    <w:tblStylePr w:type="band1Horz">
      <w:tblPr/>
      <w:tcPr>
        <w:shd w:val="clear" w:color="auto" w:fill="E1F0D8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A23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A23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A23F" w:themeColor="accent2"/>
        <w:left w:val="single" w:sz="4" w:space="0" w:color="17AE92" w:themeColor="accent1"/>
        <w:bottom w:val="single" w:sz="4" w:space="0" w:color="17AE92" w:themeColor="accent1"/>
        <w:right w:val="single" w:sz="4" w:space="0" w:color="17AE9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B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A23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D685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D6857" w:themeColor="accent1" w:themeShade="99"/>
          <w:insideV w:val="nil"/>
        </w:tcBorders>
        <w:shd w:val="clear" w:color="auto" w:fill="0D685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6857" w:themeFill="accent1" w:themeFillShade="99"/>
      </w:tcPr>
    </w:tblStylePr>
    <w:tblStylePr w:type="band1Vert">
      <w:tblPr/>
      <w:tcPr>
        <w:shd w:val="clear" w:color="auto" w:fill="90F0DE" w:themeFill="accent1" w:themeFillTint="66"/>
      </w:tcPr>
    </w:tblStylePr>
    <w:tblStylePr w:type="band1Horz">
      <w:tblPr/>
      <w:tcPr>
        <w:shd w:val="clear" w:color="auto" w:fill="75ECD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A23F" w:themeColor="accent2"/>
        <w:left w:val="single" w:sz="4" w:space="0" w:color="F7A23F" w:themeColor="accent2"/>
        <w:bottom w:val="single" w:sz="4" w:space="0" w:color="F7A23F" w:themeColor="accent2"/>
        <w:right w:val="single" w:sz="4" w:space="0" w:color="F7A23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A23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2630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26307" w:themeColor="accent2" w:themeShade="99"/>
          <w:insideV w:val="nil"/>
        </w:tcBorders>
        <w:shd w:val="clear" w:color="auto" w:fill="B2630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307" w:themeFill="accent2" w:themeFillShade="99"/>
      </w:tcPr>
    </w:tblStylePr>
    <w:tblStylePr w:type="band1Vert">
      <w:tblPr/>
      <w:tcPr>
        <w:shd w:val="clear" w:color="auto" w:fill="FBD9B2" w:themeFill="accent2" w:themeFillTint="66"/>
      </w:tcPr>
    </w:tblStylePr>
    <w:tblStylePr w:type="band1Horz">
      <w:tblPr/>
      <w:tcPr>
        <w:shd w:val="clear" w:color="auto" w:fill="FBD09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78DBB" w:themeColor="accent4"/>
        <w:left w:val="single" w:sz="4" w:space="0" w:color="6F7E84" w:themeColor="accent3"/>
        <w:bottom w:val="single" w:sz="4" w:space="0" w:color="6F7E84" w:themeColor="accent3"/>
        <w:right w:val="single" w:sz="4" w:space="0" w:color="6F7E8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2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78DB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4B4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4B4F" w:themeColor="accent3" w:themeShade="99"/>
          <w:insideV w:val="nil"/>
        </w:tcBorders>
        <w:shd w:val="clear" w:color="auto" w:fill="424B4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B4F" w:themeFill="accent3" w:themeFillShade="99"/>
      </w:tcPr>
    </w:tblStylePr>
    <w:tblStylePr w:type="band1Vert">
      <w:tblPr/>
      <w:tcPr>
        <w:shd w:val="clear" w:color="auto" w:fill="C4CBCE" w:themeFill="accent3" w:themeFillTint="66"/>
      </w:tcPr>
    </w:tblStylePr>
    <w:tblStylePr w:type="band1Horz">
      <w:tblPr/>
      <w:tcPr>
        <w:shd w:val="clear" w:color="auto" w:fill="B6BEC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F7E84" w:themeColor="accent3"/>
        <w:left w:val="single" w:sz="4" w:space="0" w:color="178DBB" w:themeColor="accent4"/>
        <w:bottom w:val="single" w:sz="4" w:space="0" w:color="178DBB" w:themeColor="accent4"/>
        <w:right w:val="single" w:sz="4" w:space="0" w:color="178DBB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5F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7E8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E547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E5470" w:themeColor="accent4" w:themeShade="99"/>
          <w:insideV w:val="nil"/>
        </w:tcBorders>
        <w:shd w:val="clear" w:color="auto" w:fill="0E547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E5470" w:themeFill="accent4" w:themeFillShade="99"/>
      </w:tcPr>
    </w:tblStylePr>
    <w:tblStylePr w:type="band1Vert">
      <w:tblPr/>
      <w:tcPr>
        <w:shd w:val="clear" w:color="auto" w:fill="94D7F1" w:themeFill="accent4" w:themeFillTint="66"/>
      </w:tcPr>
    </w:tblStylePr>
    <w:tblStylePr w:type="band1Horz">
      <w:tblPr/>
      <w:tcPr>
        <w:shd w:val="clear" w:color="auto" w:fill="79CDE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FB344" w:themeColor="accent6"/>
        <w:left w:val="single" w:sz="4" w:space="0" w:color="E3584E" w:themeColor="accent5"/>
        <w:bottom w:val="single" w:sz="4" w:space="0" w:color="E3584E" w:themeColor="accent5"/>
        <w:right w:val="single" w:sz="4" w:space="0" w:color="E3584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B34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E211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E2119" w:themeColor="accent5" w:themeShade="99"/>
          <w:insideV w:val="nil"/>
        </w:tcBorders>
        <w:shd w:val="clear" w:color="auto" w:fill="9E211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2119" w:themeFill="accent5" w:themeFillShade="99"/>
      </w:tcPr>
    </w:tblStylePr>
    <w:tblStylePr w:type="band1Vert">
      <w:tblPr/>
      <w:tcPr>
        <w:shd w:val="clear" w:color="auto" w:fill="F3BCB8" w:themeFill="accent5" w:themeFillTint="66"/>
      </w:tcPr>
    </w:tblStylePr>
    <w:tblStylePr w:type="band1Horz">
      <w:tblPr/>
      <w:tcPr>
        <w:shd w:val="clear" w:color="auto" w:fill="F1ABA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584E" w:themeColor="accent5"/>
        <w:left w:val="single" w:sz="4" w:space="0" w:color="6FB344" w:themeColor="accent6"/>
        <w:bottom w:val="single" w:sz="4" w:space="0" w:color="6FB344" w:themeColor="accent6"/>
        <w:right w:val="single" w:sz="4" w:space="0" w:color="6FB344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8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584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6B2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6B28" w:themeColor="accent6" w:themeShade="99"/>
          <w:insideV w:val="nil"/>
        </w:tcBorders>
        <w:shd w:val="clear" w:color="auto" w:fill="426B2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6B28" w:themeFill="accent6" w:themeFillShade="99"/>
      </w:tcPr>
    </w:tblStylePr>
    <w:tblStylePr w:type="band1Vert">
      <w:tblPr/>
      <w:tcPr>
        <w:shd w:val="clear" w:color="auto" w:fill="C4E2B2" w:themeFill="accent6" w:themeFillTint="66"/>
      </w:tcPr>
    </w:tblStylePr>
    <w:tblStylePr w:type="band1Horz">
      <w:tblPr/>
      <w:tcPr>
        <w:shd w:val="clear" w:color="auto" w:fill="B6DB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2C256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256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2563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25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2563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7AE9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B564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1826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1826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826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826C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A23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4520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E7B0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E7B0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7B0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7B09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F7E8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3E4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5E6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5E6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5E6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5E62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78DBB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B455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1698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1698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698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698B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584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1C1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52A1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52A1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2A1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2A1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FB344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92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2863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2863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863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863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2C2563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C2563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2C256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2C2563"/>
  </w:style>
  <w:style w:type="character" w:styleId="Emphasis">
    <w:name w:val="Emphasis"/>
    <w:basedOn w:val="DefaultParagraphFont"/>
    <w:uiPriority w:val="20"/>
    <w:semiHidden/>
    <w:unhideWhenUsed/>
    <w:qFormat/>
    <w:rsid w:val="002C2563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2C256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C2563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C2563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2C256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C2563"/>
    <w:rPr>
      <w:color w:val="885BA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2C256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C2563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C2563"/>
    <w:rPr>
      <w:szCs w:val="20"/>
    </w:rPr>
  </w:style>
  <w:style w:type="table" w:styleId="GridTable1Light">
    <w:name w:val="Grid Table 1 Light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90F0DE" w:themeColor="accent1" w:themeTint="66"/>
        <w:left w:val="single" w:sz="4" w:space="0" w:color="90F0DE" w:themeColor="accent1" w:themeTint="66"/>
        <w:bottom w:val="single" w:sz="4" w:space="0" w:color="90F0DE" w:themeColor="accent1" w:themeTint="66"/>
        <w:right w:val="single" w:sz="4" w:space="0" w:color="90F0DE" w:themeColor="accent1" w:themeTint="66"/>
        <w:insideH w:val="single" w:sz="4" w:space="0" w:color="90F0DE" w:themeColor="accent1" w:themeTint="66"/>
        <w:insideV w:val="single" w:sz="4" w:space="0" w:color="90F0D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8E9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8E9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BD9B2" w:themeColor="accent2" w:themeTint="66"/>
        <w:left w:val="single" w:sz="4" w:space="0" w:color="FBD9B2" w:themeColor="accent2" w:themeTint="66"/>
        <w:bottom w:val="single" w:sz="4" w:space="0" w:color="FBD9B2" w:themeColor="accent2" w:themeTint="66"/>
        <w:right w:val="single" w:sz="4" w:space="0" w:color="FBD9B2" w:themeColor="accent2" w:themeTint="66"/>
        <w:insideH w:val="single" w:sz="4" w:space="0" w:color="FBD9B2" w:themeColor="accent2" w:themeTint="66"/>
        <w:insideV w:val="single" w:sz="4" w:space="0" w:color="FBD9B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AC78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C78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C4CBCE" w:themeColor="accent3" w:themeTint="66"/>
        <w:left w:val="single" w:sz="4" w:space="0" w:color="C4CBCE" w:themeColor="accent3" w:themeTint="66"/>
        <w:bottom w:val="single" w:sz="4" w:space="0" w:color="C4CBCE" w:themeColor="accent3" w:themeTint="66"/>
        <w:right w:val="single" w:sz="4" w:space="0" w:color="C4CBCE" w:themeColor="accent3" w:themeTint="66"/>
        <w:insideH w:val="single" w:sz="4" w:space="0" w:color="C4CBCE" w:themeColor="accent3" w:themeTint="66"/>
        <w:insideV w:val="single" w:sz="4" w:space="0" w:color="C4CBC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7B1B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B1B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94D7F1" w:themeColor="accent4" w:themeTint="66"/>
        <w:left w:val="single" w:sz="4" w:space="0" w:color="94D7F1" w:themeColor="accent4" w:themeTint="66"/>
        <w:bottom w:val="single" w:sz="4" w:space="0" w:color="94D7F1" w:themeColor="accent4" w:themeTint="66"/>
        <w:right w:val="single" w:sz="4" w:space="0" w:color="94D7F1" w:themeColor="accent4" w:themeTint="66"/>
        <w:insideH w:val="single" w:sz="4" w:space="0" w:color="94D7F1" w:themeColor="accent4" w:themeTint="66"/>
        <w:insideV w:val="single" w:sz="4" w:space="0" w:color="94D7F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EC3E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EC3E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3BCB8" w:themeColor="accent5" w:themeTint="66"/>
        <w:left w:val="single" w:sz="4" w:space="0" w:color="F3BCB8" w:themeColor="accent5" w:themeTint="66"/>
        <w:bottom w:val="single" w:sz="4" w:space="0" w:color="F3BCB8" w:themeColor="accent5" w:themeTint="66"/>
        <w:right w:val="single" w:sz="4" w:space="0" w:color="F3BCB8" w:themeColor="accent5" w:themeTint="66"/>
        <w:insideH w:val="single" w:sz="4" w:space="0" w:color="F3BCB8" w:themeColor="accent5" w:themeTint="66"/>
        <w:insideV w:val="single" w:sz="4" w:space="0" w:color="F3BCB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E9A9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9A9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C4E2B2" w:themeColor="accent6" w:themeTint="66"/>
        <w:left w:val="single" w:sz="4" w:space="0" w:color="C4E2B2" w:themeColor="accent6" w:themeTint="66"/>
        <w:bottom w:val="single" w:sz="4" w:space="0" w:color="C4E2B2" w:themeColor="accent6" w:themeTint="66"/>
        <w:right w:val="single" w:sz="4" w:space="0" w:color="C4E2B2" w:themeColor="accent6" w:themeTint="66"/>
        <w:insideH w:val="single" w:sz="4" w:space="0" w:color="C4E2B2" w:themeColor="accent6" w:themeTint="66"/>
        <w:insideV w:val="single" w:sz="4" w:space="0" w:color="C4E2B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D3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D3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2" w:space="0" w:color="58E9CD" w:themeColor="accent1" w:themeTint="99"/>
        <w:bottom w:val="single" w:sz="2" w:space="0" w:color="58E9CD" w:themeColor="accent1" w:themeTint="99"/>
        <w:insideH w:val="single" w:sz="2" w:space="0" w:color="58E9CD" w:themeColor="accent1" w:themeTint="99"/>
        <w:insideV w:val="single" w:sz="2" w:space="0" w:color="58E9C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8E9C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8E9C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2" w:space="0" w:color="FAC78B" w:themeColor="accent2" w:themeTint="99"/>
        <w:bottom w:val="single" w:sz="2" w:space="0" w:color="FAC78B" w:themeColor="accent2" w:themeTint="99"/>
        <w:insideH w:val="single" w:sz="2" w:space="0" w:color="FAC78B" w:themeColor="accent2" w:themeTint="99"/>
        <w:insideV w:val="single" w:sz="2" w:space="0" w:color="FAC78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C78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C78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2" w:space="0" w:color="A7B1B5" w:themeColor="accent3" w:themeTint="99"/>
        <w:bottom w:val="single" w:sz="2" w:space="0" w:color="A7B1B5" w:themeColor="accent3" w:themeTint="99"/>
        <w:insideH w:val="single" w:sz="2" w:space="0" w:color="A7B1B5" w:themeColor="accent3" w:themeTint="99"/>
        <w:insideV w:val="single" w:sz="2" w:space="0" w:color="A7B1B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B1B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B1B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2" w:space="0" w:color="5EC3EB" w:themeColor="accent4" w:themeTint="99"/>
        <w:bottom w:val="single" w:sz="2" w:space="0" w:color="5EC3EB" w:themeColor="accent4" w:themeTint="99"/>
        <w:insideH w:val="single" w:sz="2" w:space="0" w:color="5EC3EB" w:themeColor="accent4" w:themeTint="99"/>
        <w:insideV w:val="single" w:sz="2" w:space="0" w:color="5EC3E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EC3E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EC3E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2" w:space="0" w:color="EE9A94" w:themeColor="accent5" w:themeTint="99"/>
        <w:bottom w:val="single" w:sz="2" w:space="0" w:color="EE9A94" w:themeColor="accent5" w:themeTint="99"/>
        <w:insideH w:val="single" w:sz="2" w:space="0" w:color="EE9A94" w:themeColor="accent5" w:themeTint="99"/>
        <w:insideV w:val="single" w:sz="2" w:space="0" w:color="EE9A9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9A9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9A9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2" w:space="0" w:color="A7D38C" w:themeColor="accent6" w:themeTint="99"/>
        <w:bottom w:val="single" w:sz="2" w:space="0" w:color="A7D38C" w:themeColor="accent6" w:themeTint="99"/>
        <w:insideH w:val="single" w:sz="2" w:space="0" w:color="A7D38C" w:themeColor="accent6" w:themeTint="99"/>
        <w:insideV w:val="single" w:sz="2" w:space="0" w:color="A7D38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D38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D38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</w:style>
  <w:style w:type="table" w:styleId="GridTable3">
    <w:name w:val="Grid Table 3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58E9CD" w:themeColor="accent1" w:themeTint="99"/>
        <w:left w:val="single" w:sz="4" w:space="0" w:color="58E9CD" w:themeColor="accent1" w:themeTint="99"/>
        <w:bottom w:val="single" w:sz="4" w:space="0" w:color="58E9CD" w:themeColor="accent1" w:themeTint="99"/>
        <w:right w:val="single" w:sz="4" w:space="0" w:color="58E9CD" w:themeColor="accent1" w:themeTint="99"/>
        <w:insideH w:val="single" w:sz="4" w:space="0" w:color="58E9CD" w:themeColor="accent1" w:themeTint="99"/>
        <w:insideV w:val="single" w:sz="4" w:space="0" w:color="58E9C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  <w:tblStylePr w:type="neCell">
      <w:tblPr/>
      <w:tcPr>
        <w:tcBorders>
          <w:bottom w:val="single" w:sz="4" w:space="0" w:color="58E9CD" w:themeColor="accent1" w:themeTint="99"/>
        </w:tcBorders>
      </w:tcPr>
    </w:tblStylePr>
    <w:tblStylePr w:type="nwCell">
      <w:tblPr/>
      <w:tcPr>
        <w:tcBorders>
          <w:bottom w:val="single" w:sz="4" w:space="0" w:color="58E9CD" w:themeColor="accent1" w:themeTint="99"/>
        </w:tcBorders>
      </w:tcPr>
    </w:tblStylePr>
    <w:tblStylePr w:type="seCell">
      <w:tblPr/>
      <w:tcPr>
        <w:tcBorders>
          <w:top w:val="single" w:sz="4" w:space="0" w:color="58E9CD" w:themeColor="accent1" w:themeTint="99"/>
        </w:tcBorders>
      </w:tcPr>
    </w:tblStylePr>
    <w:tblStylePr w:type="swCell">
      <w:tblPr/>
      <w:tcPr>
        <w:tcBorders>
          <w:top w:val="single" w:sz="4" w:space="0" w:color="58E9C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AC78B" w:themeColor="accent2" w:themeTint="99"/>
        <w:left w:val="single" w:sz="4" w:space="0" w:color="FAC78B" w:themeColor="accent2" w:themeTint="99"/>
        <w:bottom w:val="single" w:sz="4" w:space="0" w:color="FAC78B" w:themeColor="accent2" w:themeTint="99"/>
        <w:right w:val="single" w:sz="4" w:space="0" w:color="FAC78B" w:themeColor="accent2" w:themeTint="99"/>
        <w:insideH w:val="single" w:sz="4" w:space="0" w:color="FAC78B" w:themeColor="accent2" w:themeTint="99"/>
        <w:insideV w:val="single" w:sz="4" w:space="0" w:color="FAC78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  <w:tblStylePr w:type="neCell">
      <w:tblPr/>
      <w:tcPr>
        <w:tcBorders>
          <w:bottom w:val="single" w:sz="4" w:space="0" w:color="FAC78B" w:themeColor="accent2" w:themeTint="99"/>
        </w:tcBorders>
      </w:tcPr>
    </w:tblStylePr>
    <w:tblStylePr w:type="nwCell">
      <w:tblPr/>
      <w:tcPr>
        <w:tcBorders>
          <w:bottom w:val="single" w:sz="4" w:space="0" w:color="FAC78B" w:themeColor="accent2" w:themeTint="99"/>
        </w:tcBorders>
      </w:tcPr>
    </w:tblStylePr>
    <w:tblStylePr w:type="seCell">
      <w:tblPr/>
      <w:tcPr>
        <w:tcBorders>
          <w:top w:val="single" w:sz="4" w:space="0" w:color="FAC78B" w:themeColor="accent2" w:themeTint="99"/>
        </w:tcBorders>
      </w:tcPr>
    </w:tblStylePr>
    <w:tblStylePr w:type="swCell">
      <w:tblPr/>
      <w:tcPr>
        <w:tcBorders>
          <w:top w:val="single" w:sz="4" w:space="0" w:color="FAC78B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A7B1B5" w:themeColor="accent3" w:themeTint="99"/>
        <w:left w:val="single" w:sz="4" w:space="0" w:color="A7B1B5" w:themeColor="accent3" w:themeTint="99"/>
        <w:bottom w:val="single" w:sz="4" w:space="0" w:color="A7B1B5" w:themeColor="accent3" w:themeTint="99"/>
        <w:right w:val="single" w:sz="4" w:space="0" w:color="A7B1B5" w:themeColor="accent3" w:themeTint="99"/>
        <w:insideH w:val="single" w:sz="4" w:space="0" w:color="A7B1B5" w:themeColor="accent3" w:themeTint="99"/>
        <w:insideV w:val="single" w:sz="4" w:space="0" w:color="A7B1B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  <w:tblStylePr w:type="neCell">
      <w:tblPr/>
      <w:tcPr>
        <w:tcBorders>
          <w:bottom w:val="single" w:sz="4" w:space="0" w:color="A7B1B5" w:themeColor="accent3" w:themeTint="99"/>
        </w:tcBorders>
      </w:tcPr>
    </w:tblStylePr>
    <w:tblStylePr w:type="nwCell">
      <w:tblPr/>
      <w:tcPr>
        <w:tcBorders>
          <w:bottom w:val="single" w:sz="4" w:space="0" w:color="A7B1B5" w:themeColor="accent3" w:themeTint="99"/>
        </w:tcBorders>
      </w:tcPr>
    </w:tblStylePr>
    <w:tblStylePr w:type="seCell">
      <w:tblPr/>
      <w:tcPr>
        <w:tcBorders>
          <w:top w:val="single" w:sz="4" w:space="0" w:color="A7B1B5" w:themeColor="accent3" w:themeTint="99"/>
        </w:tcBorders>
      </w:tcPr>
    </w:tblStylePr>
    <w:tblStylePr w:type="swCell">
      <w:tblPr/>
      <w:tcPr>
        <w:tcBorders>
          <w:top w:val="single" w:sz="4" w:space="0" w:color="A7B1B5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5EC3EB" w:themeColor="accent4" w:themeTint="99"/>
        <w:left w:val="single" w:sz="4" w:space="0" w:color="5EC3EB" w:themeColor="accent4" w:themeTint="99"/>
        <w:bottom w:val="single" w:sz="4" w:space="0" w:color="5EC3EB" w:themeColor="accent4" w:themeTint="99"/>
        <w:right w:val="single" w:sz="4" w:space="0" w:color="5EC3EB" w:themeColor="accent4" w:themeTint="99"/>
        <w:insideH w:val="single" w:sz="4" w:space="0" w:color="5EC3EB" w:themeColor="accent4" w:themeTint="99"/>
        <w:insideV w:val="single" w:sz="4" w:space="0" w:color="5EC3E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  <w:tblStylePr w:type="neCell">
      <w:tblPr/>
      <w:tcPr>
        <w:tcBorders>
          <w:bottom w:val="single" w:sz="4" w:space="0" w:color="5EC3EB" w:themeColor="accent4" w:themeTint="99"/>
        </w:tcBorders>
      </w:tcPr>
    </w:tblStylePr>
    <w:tblStylePr w:type="nwCell">
      <w:tblPr/>
      <w:tcPr>
        <w:tcBorders>
          <w:bottom w:val="single" w:sz="4" w:space="0" w:color="5EC3EB" w:themeColor="accent4" w:themeTint="99"/>
        </w:tcBorders>
      </w:tcPr>
    </w:tblStylePr>
    <w:tblStylePr w:type="seCell">
      <w:tblPr/>
      <w:tcPr>
        <w:tcBorders>
          <w:top w:val="single" w:sz="4" w:space="0" w:color="5EC3EB" w:themeColor="accent4" w:themeTint="99"/>
        </w:tcBorders>
      </w:tcPr>
    </w:tblStylePr>
    <w:tblStylePr w:type="swCell">
      <w:tblPr/>
      <w:tcPr>
        <w:tcBorders>
          <w:top w:val="single" w:sz="4" w:space="0" w:color="5EC3EB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EE9A94" w:themeColor="accent5" w:themeTint="99"/>
        <w:left w:val="single" w:sz="4" w:space="0" w:color="EE9A94" w:themeColor="accent5" w:themeTint="99"/>
        <w:bottom w:val="single" w:sz="4" w:space="0" w:color="EE9A94" w:themeColor="accent5" w:themeTint="99"/>
        <w:right w:val="single" w:sz="4" w:space="0" w:color="EE9A94" w:themeColor="accent5" w:themeTint="99"/>
        <w:insideH w:val="single" w:sz="4" w:space="0" w:color="EE9A94" w:themeColor="accent5" w:themeTint="99"/>
        <w:insideV w:val="single" w:sz="4" w:space="0" w:color="EE9A9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  <w:tblStylePr w:type="neCell">
      <w:tblPr/>
      <w:tcPr>
        <w:tcBorders>
          <w:bottom w:val="single" w:sz="4" w:space="0" w:color="EE9A94" w:themeColor="accent5" w:themeTint="99"/>
        </w:tcBorders>
      </w:tcPr>
    </w:tblStylePr>
    <w:tblStylePr w:type="nwCell">
      <w:tblPr/>
      <w:tcPr>
        <w:tcBorders>
          <w:bottom w:val="single" w:sz="4" w:space="0" w:color="EE9A94" w:themeColor="accent5" w:themeTint="99"/>
        </w:tcBorders>
      </w:tcPr>
    </w:tblStylePr>
    <w:tblStylePr w:type="seCell">
      <w:tblPr/>
      <w:tcPr>
        <w:tcBorders>
          <w:top w:val="single" w:sz="4" w:space="0" w:color="EE9A94" w:themeColor="accent5" w:themeTint="99"/>
        </w:tcBorders>
      </w:tcPr>
    </w:tblStylePr>
    <w:tblStylePr w:type="swCell">
      <w:tblPr/>
      <w:tcPr>
        <w:tcBorders>
          <w:top w:val="single" w:sz="4" w:space="0" w:color="EE9A9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A7D38C" w:themeColor="accent6" w:themeTint="99"/>
        <w:left w:val="single" w:sz="4" w:space="0" w:color="A7D38C" w:themeColor="accent6" w:themeTint="99"/>
        <w:bottom w:val="single" w:sz="4" w:space="0" w:color="A7D38C" w:themeColor="accent6" w:themeTint="99"/>
        <w:right w:val="single" w:sz="4" w:space="0" w:color="A7D38C" w:themeColor="accent6" w:themeTint="99"/>
        <w:insideH w:val="single" w:sz="4" w:space="0" w:color="A7D38C" w:themeColor="accent6" w:themeTint="99"/>
        <w:insideV w:val="single" w:sz="4" w:space="0" w:color="A7D3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  <w:tblStylePr w:type="neCell">
      <w:tblPr/>
      <w:tcPr>
        <w:tcBorders>
          <w:bottom w:val="single" w:sz="4" w:space="0" w:color="A7D38C" w:themeColor="accent6" w:themeTint="99"/>
        </w:tcBorders>
      </w:tcPr>
    </w:tblStylePr>
    <w:tblStylePr w:type="nwCell">
      <w:tblPr/>
      <w:tcPr>
        <w:tcBorders>
          <w:bottom w:val="single" w:sz="4" w:space="0" w:color="A7D38C" w:themeColor="accent6" w:themeTint="99"/>
        </w:tcBorders>
      </w:tcPr>
    </w:tblStylePr>
    <w:tblStylePr w:type="seCell">
      <w:tblPr/>
      <w:tcPr>
        <w:tcBorders>
          <w:top w:val="single" w:sz="4" w:space="0" w:color="A7D38C" w:themeColor="accent6" w:themeTint="99"/>
        </w:tcBorders>
      </w:tcPr>
    </w:tblStylePr>
    <w:tblStylePr w:type="swCell">
      <w:tblPr/>
      <w:tcPr>
        <w:tcBorders>
          <w:top w:val="single" w:sz="4" w:space="0" w:color="A7D38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58E9CD" w:themeColor="accent1" w:themeTint="99"/>
        <w:left w:val="single" w:sz="4" w:space="0" w:color="58E9CD" w:themeColor="accent1" w:themeTint="99"/>
        <w:bottom w:val="single" w:sz="4" w:space="0" w:color="58E9CD" w:themeColor="accent1" w:themeTint="99"/>
        <w:right w:val="single" w:sz="4" w:space="0" w:color="58E9CD" w:themeColor="accent1" w:themeTint="99"/>
        <w:insideH w:val="single" w:sz="4" w:space="0" w:color="58E9CD" w:themeColor="accent1" w:themeTint="99"/>
        <w:insideV w:val="single" w:sz="4" w:space="0" w:color="58E9C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AE92" w:themeColor="accent1"/>
          <w:left w:val="single" w:sz="4" w:space="0" w:color="17AE92" w:themeColor="accent1"/>
          <w:bottom w:val="single" w:sz="4" w:space="0" w:color="17AE92" w:themeColor="accent1"/>
          <w:right w:val="single" w:sz="4" w:space="0" w:color="17AE92" w:themeColor="accent1"/>
          <w:insideH w:val="nil"/>
          <w:insideV w:val="nil"/>
        </w:tcBorders>
        <w:shd w:val="clear" w:color="auto" w:fill="17AE92" w:themeFill="accent1"/>
      </w:tcPr>
    </w:tblStylePr>
    <w:tblStylePr w:type="lastRow">
      <w:rPr>
        <w:b/>
        <w:bCs/>
      </w:rPr>
      <w:tblPr/>
      <w:tcPr>
        <w:tcBorders>
          <w:top w:val="double" w:sz="4" w:space="0" w:color="17AE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AC78B" w:themeColor="accent2" w:themeTint="99"/>
        <w:left w:val="single" w:sz="4" w:space="0" w:color="FAC78B" w:themeColor="accent2" w:themeTint="99"/>
        <w:bottom w:val="single" w:sz="4" w:space="0" w:color="FAC78B" w:themeColor="accent2" w:themeTint="99"/>
        <w:right w:val="single" w:sz="4" w:space="0" w:color="FAC78B" w:themeColor="accent2" w:themeTint="99"/>
        <w:insideH w:val="single" w:sz="4" w:space="0" w:color="FAC78B" w:themeColor="accent2" w:themeTint="99"/>
        <w:insideV w:val="single" w:sz="4" w:space="0" w:color="FAC78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A23F" w:themeColor="accent2"/>
          <w:left w:val="single" w:sz="4" w:space="0" w:color="F7A23F" w:themeColor="accent2"/>
          <w:bottom w:val="single" w:sz="4" w:space="0" w:color="F7A23F" w:themeColor="accent2"/>
          <w:right w:val="single" w:sz="4" w:space="0" w:color="F7A23F" w:themeColor="accent2"/>
          <w:insideH w:val="nil"/>
          <w:insideV w:val="nil"/>
        </w:tcBorders>
        <w:shd w:val="clear" w:color="auto" w:fill="F7A23F" w:themeFill="accent2"/>
      </w:tcPr>
    </w:tblStylePr>
    <w:tblStylePr w:type="lastRow">
      <w:rPr>
        <w:b/>
        <w:bCs/>
      </w:rPr>
      <w:tblPr/>
      <w:tcPr>
        <w:tcBorders>
          <w:top w:val="double" w:sz="4" w:space="0" w:color="F7A23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A7B1B5" w:themeColor="accent3" w:themeTint="99"/>
        <w:left w:val="single" w:sz="4" w:space="0" w:color="A7B1B5" w:themeColor="accent3" w:themeTint="99"/>
        <w:bottom w:val="single" w:sz="4" w:space="0" w:color="A7B1B5" w:themeColor="accent3" w:themeTint="99"/>
        <w:right w:val="single" w:sz="4" w:space="0" w:color="A7B1B5" w:themeColor="accent3" w:themeTint="99"/>
        <w:insideH w:val="single" w:sz="4" w:space="0" w:color="A7B1B5" w:themeColor="accent3" w:themeTint="99"/>
        <w:insideV w:val="single" w:sz="4" w:space="0" w:color="A7B1B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7E84" w:themeColor="accent3"/>
          <w:left w:val="single" w:sz="4" w:space="0" w:color="6F7E84" w:themeColor="accent3"/>
          <w:bottom w:val="single" w:sz="4" w:space="0" w:color="6F7E84" w:themeColor="accent3"/>
          <w:right w:val="single" w:sz="4" w:space="0" w:color="6F7E84" w:themeColor="accent3"/>
          <w:insideH w:val="nil"/>
          <w:insideV w:val="nil"/>
        </w:tcBorders>
        <w:shd w:val="clear" w:color="auto" w:fill="6F7E84" w:themeFill="accent3"/>
      </w:tcPr>
    </w:tblStylePr>
    <w:tblStylePr w:type="lastRow">
      <w:rPr>
        <w:b/>
        <w:bCs/>
      </w:rPr>
      <w:tblPr/>
      <w:tcPr>
        <w:tcBorders>
          <w:top w:val="double" w:sz="4" w:space="0" w:color="6F7E8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5EC3EB" w:themeColor="accent4" w:themeTint="99"/>
        <w:left w:val="single" w:sz="4" w:space="0" w:color="5EC3EB" w:themeColor="accent4" w:themeTint="99"/>
        <w:bottom w:val="single" w:sz="4" w:space="0" w:color="5EC3EB" w:themeColor="accent4" w:themeTint="99"/>
        <w:right w:val="single" w:sz="4" w:space="0" w:color="5EC3EB" w:themeColor="accent4" w:themeTint="99"/>
        <w:insideH w:val="single" w:sz="4" w:space="0" w:color="5EC3EB" w:themeColor="accent4" w:themeTint="99"/>
        <w:insideV w:val="single" w:sz="4" w:space="0" w:color="5EC3E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8DBB" w:themeColor="accent4"/>
          <w:left w:val="single" w:sz="4" w:space="0" w:color="178DBB" w:themeColor="accent4"/>
          <w:bottom w:val="single" w:sz="4" w:space="0" w:color="178DBB" w:themeColor="accent4"/>
          <w:right w:val="single" w:sz="4" w:space="0" w:color="178DBB" w:themeColor="accent4"/>
          <w:insideH w:val="nil"/>
          <w:insideV w:val="nil"/>
        </w:tcBorders>
        <w:shd w:val="clear" w:color="auto" w:fill="178DBB" w:themeFill="accent4"/>
      </w:tcPr>
    </w:tblStylePr>
    <w:tblStylePr w:type="lastRow">
      <w:rPr>
        <w:b/>
        <w:bCs/>
      </w:rPr>
      <w:tblPr/>
      <w:tcPr>
        <w:tcBorders>
          <w:top w:val="double" w:sz="4" w:space="0" w:color="178DB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EE9A94" w:themeColor="accent5" w:themeTint="99"/>
        <w:left w:val="single" w:sz="4" w:space="0" w:color="EE9A94" w:themeColor="accent5" w:themeTint="99"/>
        <w:bottom w:val="single" w:sz="4" w:space="0" w:color="EE9A94" w:themeColor="accent5" w:themeTint="99"/>
        <w:right w:val="single" w:sz="4" w:space="0" w:color="EE9A94" w:themeColor="accent5" w:themeTint="99"/>
        <w:insideH w:val="single" w:sz="4" w:space="0" w:color="EE9A94" w:themeColor="accent5" w:themeTint="99"/>
        <w:insideV w:val="single" w:sz="4" w:space="0" w:color="EE9A9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584E" w:themeColor="accent5"/>
          <w:left w:val="single" w:sz="4" w:space="0" w:color="E3584E" w:themeColor="accent5"/>
          <w:bottom w:val="single" w:sz="4" w:space="0" w:color="E3584E" w:themeColor="accent5"/>
          <w:right w:val="single" w:sz="4" w:space="0" w:color="E3584E" w:themeColor="accent5"/>
          <w:insideH w:val="nil"/>
          <w:insideV w:val="nil"/>
        </w:tcBorders>
        <w:shd w:val="clear" w:color="auto" w:fill="E3584E" w:themeFill="accent5"/>
      </w:tcPr>
    </w:tblStylePr>
    <w:tblStylePr w:type="lastRow">
      <w:rPr>
        <w:b/>
        <w:bCs/>
      </w:rPr>
      <w:tblPr/>
      <w:tcPr>
        <w:tcBorders>
          <w:top w:val="double" w:sz="4" w:space="0" w:color="E3584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A7D38C" w:themeColor="accent6" w:themeTint="99"/>
        <w:left w:val="single" w:sz="4" w:space="0" w:color="A7D38C" w:themeColor="accent6" w:themeTint="99"/>
        <w:bottom w:val="single" w:sz="4" w:space="0" w:color="A7D38C" w:themeColor="accent6" w:themeTint="99"/>
        <w:right w:val="single" w:sz="4" w:space="0" w:color="A7D38C" w:themeColor="accent6" w:themeTint="99"/>
        <w:insideH w:val="single" w:sz="4" w:space="0" w:color="A7D38C" w:themeColor="accent6" w:themeTint="99"/>
        <w:insideV w:val="single" w:sz="4" w:space="0" w:color="A7D3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B344" w:themeColor="accent6"/>
          <w:left w:val="single" w:sz="4" w:space="0" w:color="6FB344" w:themeColor="accent6"/>
          <w:bottom w:val="single" w:sz="4" w:space="0" w:color="6FB344" w:themeColor="accent6"/>
          <w:right w:val="single" w:sz="4" w:space="0" w:color="6FB344" w:themeColor="accent6"/>
          <w:insideH w:val="nil"/>
          <w:insideV w:val="nil"/>
        </w:tcBorders>
        <w:shd w:val="clear" w:color="auto" w:fill="6FB344" w:themeFill="accent6"/>
      </w:tcPr>
    </w:tblStylePr>
    <w:tblStylePr w:type="lastRow">
      <w:rPr>
        <w:b/>
        <w:bCs/>
      </w:rPr>
      <w:tblPr/>
      <w:tcPr>
        <w:tcBorders>
          <w:top w:val="double" w:sz="4" w:space="0" w:color="6FB3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</w:style>
  <w:style w:type="table" w:styleId="GridTable5Dark">
    <w:name w:val="Grid Table 5 Dark"/>
    <w:basedOn w:val="TableNormal"/>
    <w:uiPriority w:val="50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F7E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AE9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AE9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7AE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7AE92" w:themeFill="accent1"/>
      </w:tcPr>
    </w:tblStylePr>
    <w:tblStylePr w:type="band1Vert">
      <w:tblPr/>
      <w:tcPr>
        <w:shd w:val="clear" w:color="auto" w:fill="90F0DE" w:themeFill="accent1" w:themeFillTint="66"/>
      </w:tcPr>
    </w:tblStylePr>
    <w:tblStylePr w:type="band1Horz">
      <w:tblPr/>
      <w:tcPr>
        <w:shd w:val="clear" w:color="auto" w:fill="90F0DE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A23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A23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A23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A23F" w:themeFill="accent2"/>
      </w:tcPr>
    </w:tblStylePr>
    <w:tblStylePr w:type="band1Vert">
      <w:tblPr/>
      <w:tcPr>
        <w:shd w:val="clear" w:color="auto" w:fill="FBD9B2" w:themeFill="accent2" w:themeFillTint="66"/>
      </w:tcPr>
    </w:tblStylePr>
    <w:tblStylePr w:type="band1Horz">
      <w:tblPr/>
      <w:tcPr>
        <w:shd w:val="clear" w:color="auto" w:fill="FBD9B2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5E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7E8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7E8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F7E8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F7E84" w:themeFill="accent3"/>
      </w:tcPr>
    </w:tblStylePr>
    <w:tblStylePr w:type="band1Vert">
      <w:tblPr/>
      <w:tcPr>
        <w:shd w:val="clear" w:color="auto" w:fill="C4CBCE" w:themeFill="accent3" w:themeFillTint="66"/>
      </w:tcPr>
    </w:tblStylePr>
    <w:tblStylePr w:type="band1Horz">
      <w:tblPr/>
      <w:tcPr>
        <w:shd w:val="clear" w:color="auto" w:fill="C4CBCE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EBF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8DBB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8DBB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78DB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78DBB" w:themeFill="accent4"/>
      </w:tcPr>
    </w:tblStylePr>
    <w:tblStylePr w:type="band1Vert">
      <w:tblPr/>
      <w:tcPr>
        <w:shd w:val="clear" w:color="auto" w:fill="94D7F1" w:themeFill="accent4" w:themeFillTint="66"/>
      </w:tcPr>
    </w:tblStylePr>
    <w:tblStylePr w:type="band1Horz">
      <w:tblPr/>
      <w:tcPr>
        <w:shd w:val="clear" w:color="auto" w:fill="94D7F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DD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584E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584E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584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584E" w:themeFill="accent5"/>
      </w:tcPr>
    </w:tblStylePr>
    <w:tblStylePr w:type="band1Vert">
      <w:tblPr/>
      <w:tcPr>
        <w:shd w:val="clear" w:color="auto" w:fill="F3BCB8" w:themeFill="accent5" w:themeFillTint="66"/>
      </w:tcPr>
    </w:tblStylePr>
    <w:tblStylePr w:type="band1Horz">
      <w:tblPr/>
      <w:tcPr>
        <w:shd w:val="clear" w:color="auto" w:fill="F3BCB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D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B344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B344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FB34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FB344" w:themeFill="accent6"/>
      </w:tcPr>
    </w:tblStylePr>
    <w:tblStylePr w:type="band1Vert">
      <w:tblPr/>
      <w:tcPr>
        <w:shd w:val="clear" w:color="auto" w:fill="C4E2B2" w:themeFill="accent6" w:themeFillTint="66"/>
      </w:tcPr>
    </w:tblStylePr>
    <w:tblStylePr w:type="band1Horz">
      <w:tblPr/>
      <w:tcPr>
        <w:shd w:val="clear" w:color="auto" w:fill="C4E2B2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2C2563"/>
    <w:pPr>
      <w:spacing w:after="0" w:line="240" w:lineRule="auto"/>
    </w:pPr>
    <w:rPr>
      <w:color w:val="11826C" w:themeColor="accent1" w:themeShade="BF"/>
    </w:rPr>
    <w:tblPr>
      <w:tblStyleRowBandSize w:val="1"/>
      <w:tblStyleColBandSize w:val="1"/>
      <w:tblBorders>
        <w:top w:val="single" w:sz="4" w:space="0" w:color="58E9CD" w:themeColor="accent1" w:themeTint="99"/>
        <w:left w:val="single" w:sz="4" w:space="0" w:color="58E9CD" w:themeColor="accent1" w:themeTint="99"/>
        <w:bottom w:val="single" w:sz="4" w:space="0" w:color="58E9CD" w:themeColor="accent1" w:themeTint="99"/>
        <w:right w:val="single" w:sz="4" w:space="0" w:color="58E9CD" w:themeColor="accent1" w:themeTint="99"/>
        <w:insideH w:val="single" w:sz="4" w:space="0" w:color="58E9CD" w:themeColor="accent1" w:themeTint="99"/>
        <w:insideV w:val="single" w:sz="4" w:space="0" w:color="58E9C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8E9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8E9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2C2563"/>
    <w:pPr>
      <w:spacing w:after="0" w:line="240" w:lineRule="auto"/>
    </w:pPr>
    <w:rPr>
      <w:color w:val="DE7B09" w:themeColor="accent2" w:themeShade="BF"/>
    </w:rPr>
    <w:tblPr>
      <w:tblStyleRowBandSize w:val="1"/>
      <w:tblStyleColBandSize w:val="1"/>
      <w:tblBorders>
        <w:top w:val="single" w:sz="4" w:space="0" w:color="FAC78B" w:themeColor="accent2" w:themeTint="99"/>
        <w:left w:val="single" w:sz="4" w:space="0" w:color="FAC78B" w:themeColor="accent2" w:themeTint="99"/>
        <w:bottom w:val="single" w:sz="4" w:space="0" w:color="FAC78B" w:themeColor="accent2" w:themeTint="99"/>
        <w:right w:val="single" w:sz="4" w:space="0" w:color="FAC78B" w:themeColor="accent2" w:themeTint="99"/>
        <w:insideH w:val="single" w:sz="4" w:space="0" w:color="FAC78B" w:themeColor="accent2" w:themeTint="99"/>
        <w:insideV w:val="single" w:sz="4" w:space="0" w:color="FAC78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AC78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C78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2C2563"/>
    <w:pPr>
      <w:spacing w:after="0" w:line="240" w:lineRule="auto"/>
    </w:pPr>
    <w:rPr>
      <w:color w:val="535E62" w:themeColor="accent3" w:themeShade="BF"/>
    </w:rPr>
    <w:tblPr>
      <w:tblStyleRowBandSize w:val="1"/>
      <w:tblStyleColBandSize w:val="1"/>
      <w:tblBorders>
        <w:top w:val="single" w:sz="4" w:space="0" w:color="A7B1B5" w:themeColor="accent3" w:themeTint="99"/>
        <w:left w:val="single" w:sz="4" w:space="0" w:color="A7B1B5" w:themeColor="accent3" w:themeTint="99"/>
        <w:bottom w:val="single" w:sz="4" w:space="0" w:color="A7B1B5" w:themeColor="accent3" w:themeTint="99"/>
        <w:right w:val="single" w:sz="4" w:space="0" w:color="A7B1B5" w:themeColor="accent3" w:themeTint="99"/>
        <w:insideH w:val="single" w:sz="4" w:space="0" w:color="A7B1B5" w:themeColor="accent3" w:themeTint="99"/>
        <w:insideV w:val="single" w:sz="4" w:space="0" w:color="A7B1B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7B1B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B1B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2C2563"/>
    <w:pPr>
      <w:spacing w:after="0" w:line="240" w:lineRule="auto"/>
    </w:pPr>
    <w:rPr>
      <w:color w:val="11698B" w:themeColor="accent4" w:themeShade="BF"/>
    </w:rPr>
    <w:tblPr>
      <w:tblStyleRowBandSize w:val="1"/>
      <w:tblStyleColBandSize w:val="1"/>
      <w:tblBorders>
        <w:top w:val="single" w:sz="4" w:space="0" w:color="5EC3EB" w:themeColor="accent4" w:themeTint="99"/>
        <w:left w:val="single" w:sz="4" w:space="0" w:color="5EC3EB" w:themeColor="accent4" w:themeTint="99"/>
        <w:bottom w:val="single" w:sz="4" w:space="0" w:color="5EC3EB" w:themeColor="accent4" w:themeTint="99"/>
        <w:right w:val="single" w:sz="4" w:space="0" w:color="5EC3EB" w:themeColor="accent4" w:themeTint="99"/>
        <w:insideH w:val="single" w:sz="4" w:space="0" w:color="5EC3EB" w:themeColor="accent4" w:themeTint="99"/>
        <w:insideV w:val="single" w:sz="4" w:space="0" w:color="5EC3E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EC3E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EC3E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2C2563"/>
    <w:pPr>
      <w:spacing w:after="0" w:line="240" w:lineRule="auto"/>
    </w:pPr>
    <w:rPr>
      <w:color w:val="C52A1F" w:themeColor="accent5" w:themeShade="BF"/>
    </w:rPr>
    <w:tblPr>
      <w:tblStyleRowBandSize w:val="1"/>
      <w:tblStyleColBandSize w:val="1"/>
      <w:tblBorders>
        <w:top w:val="single" w:sz="4" w:space="0" w:color="EE9A94" w:themeColor="accent5" w:themeTint="99"/>
        <w:left w:val="single" w:sz="4" w:space="0" w:color="EE9A94" w:themeColor="accent5" w:themeTint="99"/>
        <w:bottom w:val="single" w:sz="4" w:space="0" w:color="EE9A94" w:themeColor="accent5" w:themeTint="99"/>
        <w:right w:val="single" w:sz="4" w:space="0" w:color="EE9A94" w:themeColor="accent5" w:themeTint="99"/>
        <w:insideH w:val="single" w:sz="4" w:space="0" w:color="EE9A94" w:themeColor="accent5" w:themeTint="99"/>
        <w:insideV w:val="single" w:sz="4" w:space="0" w:color="EE9A9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E9A9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9A9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2C2563"/>
    <w:pPr>
      <w:spacing w:after="0" w:line="240" w:lineRule="auto"/>
    </w:pPr>
    <w:rPr>
      <w:color w:val="528633" w:themeColor="accent6" w:themeShade="BF"/>
    </w:rPr>
    <w:tblPr>
      <w:tblStyleRowBandSize w:val="1"/>
      <w:tblStyleColBandSize w:val="1"/>
      <w:tblBorders>
        <w:top w:val="single" w:sz="4" w:space="0" w:color="A7D38C" w:themeColor="accent6" w:themeTint="99"/>
        <w:left w:val="single" w:sz="4" w:space="0" w:color="A7D38C" w:themeColor="accent6" w:themeTint="99"/>
        <w:bottom w:val="single" w:sz="4" w:space="0" w:color="A7D38C" w:themeColor="accent6" w:themeTint="99"/>
        <w:right w:val="single" w:sz="4" w:space="0" w:color="A7D38C" w:themeColor="accent6" w:themeTint="99"/>
        <w:insideH w:val="single" w:sz="4" w:space="0" w:color="A7D38C" w:themeColor="accent6" w:themeTint="99"/>
        <w:insideV w:val="single" w:sz="4" w:space="0" w:color="A7D38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D3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D3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2C2563"/>
    <w:pPr>
      <w:spacing w:after="0" w:line="240" w:lineRule="auto"/>
    </w:pPr>
    <w:rPr>
      <w:color w:val="11826C" w:themeColor="accent1" w:themeShade="BF"/>
    </w:rPr>
    <w:tblPr>
      <w:tblStyleRowBandSize w:val="1"/>
      <w:tblStyleColBandSize w:val="1"/>
      <w:tblBorders>
        <w:top w:val="single" w:sz="4" w:space="0" w:color="58E9CD" w:themeColor="accent1" w:themeTint="99"/>
        <w:left w:val="single" w:sz="4" w:space="0" w:color="58E9CD" w:themeColor="accent1" w:themeTint="99"/>
        <w:bottom w:val="single" w:sz="4" w:space="0" w:color="58E9CD" w:themeColor="accent1" w:themeTint="99"/>
        <w:right w:val="single" w:sz="4" w:space="0" w:color="58E9CD" w:themeColor="accent1" w:themeTint="99"/>
        <w:insideH w:val="single" w:sz="4" w:space="0" w:color="58E9CD" w:themeColor="accent1" w:themeTint="99"/>
        <w:insideV w:val="single" w:sz="4" w:space="0" w:color="58E9C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  <w:tblStylePr w:type="neCell">
      <w:tblPr/>
      <w:tcPr>
        <w:tcBorders>
          <w:bottom w:val="single" w:sz="4" w:space="0" w:color="58E9CD" w:themeColor="accent1" w:themeTint="99"/>
        </w:tcBorders>
      </w:tcPr>
    </w:tblStylePr>
    <w:tblStylePr w:type="nwCell">
      <w:tblPr/>
      <w:tcPr>
        <w:tcBorders>
          <w:bottom w:val="single" w:sz="4" w:space="0" w:color="58E9CD" w:themeColor="accent1" w:themeTint="99"/>
        </w:tcBorders>
      </w:tcPr>
    </w:tblStylePr>
    <w:tblStylePr w:type="seCell">
      <w:tblPr/>
      <w:tcPr>
        <w:tcBorders>
          <w:top w:val="single" w:sz="4" w:space="0" w:color="58E9CD" w:themeColor="accent1" w:themeTint="99"/>
        </w:tcBorders>
      </w:tcPr>
    </w:tblStylePr>
    <w:tblStylePr w:type="swCell">
      <w:tblPr/>
      <w:tcPr>
        <w:tcBorders>
          <w:top w:val="single" w:sz="4" w:space="0" w:color="58E9C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2C2563"/>
    <w:pPr>
      <w:spacing w:after="0" w:line="240" w:lineRule="auto"/>
    </w:pPr>
    <w:rPr>
      <w:color w:val="DE7B09" w:themeColor="accent2" w:themeShade="BF"/>
    </w:rPr>
    <w:tblPr>
      <w:tblStyleRowBandSize w:val="1"/>
      <w:tblStyleColBandSize w:val="1"/>
      <w:tblBorders>
        <w:top w:val="single" w:sz="4" w:space="0" w:color="FAC78B" w:themeColor="accent2" w:themeTint="99"/>
        <w:left w:val="single" w:sz="4" w:space="0" w:color="FAC78B" w:themeColor="accent2" w:themeTint="99"/>
        <w:bottom w:val="single" w:sz="4" w:space="0" w:color="FAC78B" w:themeColor="accent2" w:themeTint="99"/>
        <w:right w:val="single" w:sz="4" w:space="0" w:color="FAC78B" w:themeColor="accent2" w:themeTint="99"/>
        <w:insideH w:val="single" w:sz="4" w:space="0" w:color="FAC78B" w:themeColor="accent2" w:themeTint="99"/>
        <w:insideV w:val="single" w:sz="4" w:space="0" w:color="FAC78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  <w:tblStylePr w:type="neCell">
      <w:tblPr/>
      <w:tcPr>
        <w:tcBorders>
          <w:bottom w:val="single" w:sz="4" w:space="0" w:color="FAC78B" w:themeColor="accent2" w:themeTint="99"/>
        </w:tcBorders>
      </w:tcPr>
    </w:tblStylePr>
    <w:tblStylePr w:type="nwCell">
      <w:tblPr/>
      <w:tcPr>
        <w:tcBorders>
          <w:bottom w:val="single" w:sz="4" w:space="0" w:color="FAC78B" w:themeColor="accent2" w:themeTint="99"/>
        </w:tcBorders>
      </w:tcPr>
    </w:tblStylePr>
    <w:tblStylePr w:type="seCell">
      <w:tblPr/>
      <w:tcPr>
        <w:tcBorders>
          <w:top w:val="single" w:sz="4" w:space="0" w:color="FAC78B" w:themeColor="accent2" w:themeTint="99"/>
        </w:tcBorders>
      </w:tcPr>
    </w:tblStylePr>
    <w:tblStylePr w:type="swCell">
      <w:tblPr/>
      <w:tcPr>
        <w:tcBorders>
          <w:top w:val="single" w:sz="4" w:space="0" w:color="FAC78B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2C2563"/>
    <w:pPr>
      <w:spacing w:after="0" w:line="240" w:lineRule="auto"/>
    </w:pPr>
    <w:rPr>
      <w:color w:val="535E62" w:themeColor="accent3" w:themeShade="BF"/>
    </w:rPr>
    <w:tblPr>
      <w:tblStyleRowBandSize w:val="1"/>
      <w:tblStyleColBandSize w:val="1"/>
      <w:tblBorders>
        <w:top w:val="single" w:sz="4" w:space="0" w:color="A7B1B5" w:themeColor="accent3" w:themeTint="99"/>
        <w:left w:val="single" w:sz="4" w:space="0" w:color="A7B1B5" w:themeColor="accent3" w:themeTint="99"/>
        <w:bottom w:val="single" w:sz="4" w:space="0" w:color="A7B1B5" w:themeColor="accent3" w:themeTint="99"/>
        <w:right w:val="single" w:sz="4" w:space="0" w:color="A7B1B5" w:themeColor="accent3" w:themeTint="99"/>
        <w:insideH w:val="single" w:sz="4" w:space="0" w:color="A7B1B5" w:themeColor="accent3" w:themeTint="99"/>
        <w:insideV w:val="single" w:sz="4" w:space="0" w:color="A7B1B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  <w:tblStylePr w:type="neCell">
      <w:tblPr/>
      <w:tcPr>
        <w:tcBorders>
          <w:bottom w:val="single" w:sz="4" w:space="0" w:color="A7B1B5" w:themeColor="accent3" w:themeTint="99"/>
        </w:tcBorders>
      </w:tcPr>
    </w:tblStylePr>
    <w:tblStylePr w:type="nwCell">
      <w:tblPr/>
      <w:tcPr>
        <w:tcBorders>
          <w:bottom w:val="single" w:sz="4" w:space="0" w:color="A7B1B5" w:themeColor="accent3" w:themeTint="99"/>
        </w:tcBorders>
      </w:tcPr>
    </w:tblStylePr>
    <w:tblStylePr w:type="seCell">
      <w:tblPr/>
      <w:tcPr>
        <w:tcBorders>
          <w:top w:val="single" w:sz="4" w:space="0" w:color="A7B1B5" w:themeColor="accent3" w:themeTint="99"/>
        </w:tcBorders>
      </w:tcPr>
    </w:tblStylePr>
    <w:tblStylePr w:type="swCell">
      <w:tblPr/>
      <w:tcPr>
        <w:tcBorders>
          <w:top w:val="single" w:sz="4" w:space="0" w:color="A7B1B5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2C2563"/>
    <w:pPr>
      <w:spacing w:after="0" w:line="240" w:lineRule="auto"/>
    </w:pPr>
    <w:rPr>
      <w:color w:val="11698B" w:themeColor="accent4" w:themeShade="BF"/>
    </w:rPr>
    <w:tblPr>
      <w:tblStyleRowBandSize w:val="1"/>
      <w:tblStyleColBandSize w:val="1"/>
      <w:tblBorders>
        <w:top w:val="single" w:sz="4" w:space="0" w:color="5EC3EB" w:themeColor="accent4" w:themeTint="99"/>
        <w:left w:val="single" w:sz="4" w:space="0" w:color="5EC3EB" w:themeColor="accent4" w:themeTint="99"/>
        <w:bottom w:val="single" w:sz="4" w:space="0" w:color="5EC3EB" w:themeColor="accent4" w:themeTint="99"/>
        <w:right w:val="single" w:sz="4" w:space="0" w:color="5EC3EB" w:themeColor="accent4" w:themeTint="99"/>
        <w:insideH w:val="single" w:sz="4" w:space="0" w:color="5EC3EB" w:themeColor="accent4" w:themeTint="99"/>
        <w:insideV w:val="single" w:sz="4" w:space="0" w:color="5EC3E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  <w:tblStylePr w:type="neCell">
      <w:tblPr/>
      <w:tcPr>
        <w:tcBorders>
          <w:bottom w:val="single" w:sz="4" w:space="0" w:color="5EC3EB" w:themeColor="accent4" w:themeTint="99"/>
        </w:tcBorders>
      </w:tcPr>
    </w:tblStylePr>
    <w:tblStylePr w:type="nwCell">
      <w:tblPr/>
      <w:tcPr>
        <w:tcBorders>
          <w:bottom w:val="single" w:sz="4" w:space="0" w:color="5EC3EB" w:themeColor="accent4" w:themeTint="99"/>
        </w:tcBorders>
      </w:tcPr>
    </w:tblStylePr>
    <w:tblStylePr w:type="seCell">
      <w:tblPr/>
      <w:tcPr>
        <w:tcBorders>
          <w:top w:val="single" w:sz="4" w:space="0" w:color="5EC3EB" w:themeColor="accent4" w:themeTint="99"/>
        </w:tcBorders>
      </w:tcPr>
    </w:tblStylePr>
    <w:tblStylePr w:type="swCell">
      <w:tblPr/>
      <w:tcPr>
        <w:tcBorders>
          <w:top w:val="single" w:sz="4" w:space="0" w:color="5EC3EB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2C2563"/>
    <w:pPr>
      <w:spacing w:after="0" w:line="240" w:lineRule="auto"/>
    </w:pPr>
    <w:rPr>
      <w:color w:val="C52A1F" w:themeColor="accent5" w:themeShade="BF"/>
    </w:rPr>
    <w:tblPr>
      <w:tblStyleRowBandSize w:val="1"/>
      <w:tblStyleColBandSize w:val="1"/>
      <w:tblBorders>
        <w:top w:val="single" w:sz="4" w:space="0" w:color="EE9A94" w:themeColor="accent5" w:themeTint="99"/>
        <w:left w:val="single" w:sz="4" w:space="0" w:color="EE9A94" w:themeColor="accent5" w:themeTint="99"/>
        <w:bottom w:val="single" w:sz="4" w:space="0" w:color="EE9A94" w:themeColor="accent5" w:themeTint="99"/>
        <w:right w:val="single" w:sz="4" w:space="0" w:color="EE9A94" w:themeColor="accent5" w:themeTint="99"/>
        <w:insideH w:val="single" w:sz="4" w:space="0" w:color="EE9A94" w:themeColor="accent5" w:themeTint="99"/>
        <w:insideV w:val="single" w:sz="4" w:space="0" w:color="EE9A9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  <w:tblStylePr w:type="neCell">
      <w:tblPr/>
      <w:tcPr>
        <w:tcBorders>
          <w:bottom w:val="single" w:sz="4" w:space="0" w:color="EE9A94" w:themeColor="accent5" w:themeTint="99"/>
        </w:tcBorders>
      </w:tcPr>
    </w:tblStylePr>
    <w:tblStylePr w:type="nwCell">
      <w:tblPr/>
      <w:tcPr>
        <w:tcBorders>
          <w:bottom w:val="single" w:sz="4" w:space="0" w:color="EE9A94" w:themeColor="accent5" w:themeTint="99"/>
        </w:tcBorders>
      </w:tcPr>
    </w:tblStylePr>
    <w:tblStylePr w:type="seCell">
      <w:tblPr/>
      <w:tcPr>
        <w:tcBorders>
          <w:top w:val="single" w:sz="4" w:space="0" w:color="EE9A94" w:themeColor="accent5" w:themeTint="99"/>
        </w:tcBorders>
      </w:tcPr>
    </w:tblStylePr>
    <w:tblStylePr w:type="swCell">
      <w:tblPr/>
      <w:tcPr>
        <w:tcBorders>
          <w:top w:val="single" w:sz="4" w:space="0" w:color="EE9A9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2C2563"/>
    <w:pPr>
      <w:spacing w:after="0" w:line="240" w:lineRule="auto"/>
    </w:pPr>
    <w:rPr>
      <w:color w:val="528633" w:themeColor="accent6" w:themeShade="BF"/>
    </w:rPr>
    <w:tblPr>
      <w:tblStyleRowBandSize w:val="1"/>
      <w:tblStyleColBandSize w:val="1"/>
      <w:tblBorders>
        <w:top w:val="single" w:sz="4" w:space="0" w:color="A7D38C" w:themeColor="accent6" w:themeTint="99"/>
        <w:left w:val="single" w:sz="4" w:space="0" w:color="A7D38C" w:themeColor="accent6" w:themeTint="99"/>
        <w:bottom w:val="single" w:sz="4" w:space="0" w:color="A7D38C" w:themeColor="accent6" w:themeTint="99"/>
        <w:right w:val="single" w:sz="4" w:space="0" w:color="A7D38C" w:themeColor="accent6" w:themeTint="99"/>
        <w:insideH w:val="single" w:sz="4" w:space="0" w:color="A7D38C" w:themeColor="accent6" w:themeTint="99"/>
        <w:insideV w:val="single" w:sz="4" w:space="0" w:color="A7D3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  <w:tblStylePr w:type="neCell">
      <w:tblPr/>
      <w:tcPr>
        <w:tcBorders>
          <w:bottom w:val="single" w:sz="4" w:space="0" w:color="A7D38C" w:themeColor="accent6" w:themeTint="99"/>
        </w:tcBorders>
      </w:tcPr>
    </w:tblStylePr>
    <w:tblStylePr w:type="nwCell">
      <w:tblPr/>
      <w:tcPr>
        <w:tcBorders>
          <w:bottom w:val="single" w:sz="4" w:space="0" w:color="A7D38C" w:themeColor="accent6" w:themeTint="99"/>
        </w:tcBorders>
      </w:tcPr>
    </w:tblStylePr>
    <w:tblStylePr w:type="seCell">
      <w:tblPr/>
      <w:tcPr>
        <w:tcBorders>
          <w:top w:val="single" w:sz="4" w:space="0" w:color="A7D38C" w:themeColor="accent6" w:themeTint="99"/>
        </w:tcBorders>
      </w:tcPr>
    </w:tblStylePr>
    <w:tblStylePr w:type="swCell">
      <w:tblPr/>
      <w:tcPr>
        <w:tcBorders>
          <w:top w:val="single" w:sz="4" w:space="0" w:color="A7D38C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7"/>
    <w:rsid w:val="00BF473C"/>
    <w:rPr>
      <w:rFonts w:asciiTheme="majorHAnsi" w:eastAsiaTheme="majorEastAsia" w:hAnsiTheme="majorHAnsi" w:cstheme="majorBidi"/>
      <w:color w:val="0B5748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8"/>
    <w:semiHidden/>
    <w:rsid w:val="00BF473C"/>
    <w:rPr>
      <w:rFonts w:asciiTheme="majorHAnsi" w:eastAsiaTheme="majorEastAsia" w:hAnsiTheme="majorHAnsi" w:cstheme="majorBidi"/>
      <w:color w:val="0B5748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C2563"/>
    <w:rPr>
      <w:rFonts w:asciiTheme="majorHAnsi" w:eastAsiaTheme="majorEastAsia" w:hAnsiTheme="majorHAnsi" w:cstheme="majorBidi"/>
      <w:color w:val="0B564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2563"/>
    <w:rPr>
      <w:rFonts w:asciiTheme="majorHAnsi" w:eastAsiaTheme="majorEastAsia" w:hAnsiTheme="majorHAnsi" w:cstheme="majorBidi"/>
      <w:i/>
      <w:iCs/>
      <w:color w:val="11826C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2563"/>
    <w:rPr>
      <w:rFonts w:asciiTheme="majorHAnsi" w:eastAsiaTheme="majorEastAsia" w:hAnsiTheme="majorHAnsi" w:cstheme="majorBidi"/>
      <w:color w:val="11826C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2563"/>
    <w:rPr>
      <w:rFonts w:asciiTheme="majorHAnsi" w:eastAsiaTheme="majorEastAsia" w:hAnsiTheme="majorHAnsi" w:cstheme="majorBidi"/>
      <w:color w:val="0B564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2563"/>
    <w:rPr>
      <w:rFonts w:asciiTheme="majorHAnsi" w:eastAsiaTheme="majorEastAsia" w:hAnsiTheme="majorHAnsi" w:cstheme="majorBidi"/>
      <w:i/>
      <w:iCs/>
      <w:color w:val="0B564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2563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2563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2C2563"/>
  </w:style>
  <w:style w:type="paragraph" w:styleId="HTMLAddress">
    <w:name w:val="HTML Address"/>
    <w:basedOn w:val="Normal"/>
    <w:link w:val="HTMLAddressChar"/>
    <w:uiPriority w:val="99"/>
    <w:semiHidden/>
    <w:unhideWhenUsed/>
    <w:rsid w:val="002C256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C256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2C256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2C256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2C256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2C256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C2563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C2563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2C256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2C256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2C2563"/>
    <w:rPr>
      <w:i/>
      <w:iCs/>
    </w:rPr>
  </w:style>
  <w:style w:type="character" w:styleId="Hyperlink">
    <w:name w:val="Hyperlink"/>
    <w:basedOn w:val="DefaultParagraphFont"/>
    <w:uiPriority w:val="99"/>
    <w:unhideWhenUsed/>
    <w:rsid w:val="00CD5E29"/>
    <w:rPr>
      <w:color w:val="11698B" w:themeColor="accent4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C2563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C2563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C2563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C2563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C2563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C2563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C2563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C2563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C2563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C256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D5E29"/>
    <w:rPr>
      <w:i/>
      <w:iCs/>
      <w:color w:val="11826C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D5E29"/>
    <w:pPr>
      <w:pBdr>
        <w:top w:val="single" w:sz="4" w:space="10" w:color="17AE92" w:themeColor="accent1"/>
        <w:bottom w:val="single" w:sz="4" w:space="10" w:color="17AE92" w:themeColor="accent1"/>
      </w:pBdr>
      <w:spacing w:before="360" w:after="360"/>
      <w:ind w:left="864" w:right="864"/>
      <w:jc w:val="center"/>
    </w:pPr>
    <w:rPr>
      <w:i/>
      <w:iCs/>
      <w:color w:val="11826C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D5E29"/>
    <w:rPr>
      <w:i/>
      <w:iCs/>
      <w:color w:val="11826C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D5E29"/>
    <w:rPr>
      <w:b/>
      <w:bCs/>
      <w:caps w:val="0"/>
      <w:smallCaps/>
      <w:color w:val="11826C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17AE92" w:themeColor="accent1"/>
        <w:left w:val="single" w:sz="8" w:space="0" w:color="17AE92" w:themeColor="accent1"/>
        <w:bottom w:val="single" w:sz="8" w:space="0" w:color="17AE92" w:themeColor="accent1"/>
        <w:right w:val="single" w:sz="8" w:space="0" w:color="17AE92" w:themeColor="accent1"/>
        <w:insideH w:val="single" w:sz="8" w:space="0" w:color="17AE92" w:themeColor="accent1"/>
        <w:insideV w:val="single" w:sz="8" w:space="0" w:color="17AE9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AE92" w:themeColor="accent1"/>
          <w:left w:val="single" w:sz="8" w:space="0" w:color="17AE92" w:themeColor="accent1"/>
          <w:bottom w:val="single" w:sz="18" w:space="0" w:color="17AE92" w:themeColor="accent1"/>
          <w:right w:val="single" w:sz="8" w:space="0" w:color="17AE92" w:themeColor="accent1"/>
          <w:insideH w:val="nil"/>
          <w:insideV w:val="single" w:sz="8" w:space="0" w:color="17AE9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7AE92" w:themeColor="accent1"/>
          <w:left w:val="single" w:sz="8" w:space="0" w:color="17AE92" w:themeColor="accent1"/>
          <w:bottom w:val="single" w:sz="8" w:space="0" w:color="17AE92" w:themeColor="accent1"/>
          <w:right w:val="single" w:sz="8" w:space="0" w:color="17AE92" w:themeColor="accent1"/>
          <w:insideH w:val="nil"/>
          <w:insideV w:val="single" w:sz="8" w:space="0" w:color="17AE9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AE92" w:themeColor="accent1"/>
          <w:left w:val="single" w:sz="8" w:space="0" w:color="17AE92" w:themeColor="accent1"/>
          <w:bottom w:val="single" w:sz="8" w:space="0" w:color="17AE92" w:themeColor="accent1"/>
          <w:right w:val="single" w:sz="8" w:space="0" w:color="17AE92" w:themeColor="accent1"/>
        </w:tcBorders>
      </w:tcPr>
    </w:tblStylePr>
    <w:tblStylePr w:type="band1Vert">
      <w:tblPr/>
      <w:tcPr>
        <w:tcBorders>
          <w:top w:val="single" w:sz="8" w:space="0" w:color="17AE92" w:themeColor="accent1"/>
          <w:left w:val="single" w:sz="8" w:space="0" w:color="17AE92" w:themeColor="accent1"/>
          <w:bottom w:val="single" w:sz="8" w:space="0" w:color="17AE92" w:themeColor="accent1"/>
          <w:right w:val="single" w:sz="8" w:space="0" w:color="17AE92" w:themeColor="accent1"/>
        </w:tcBorders>
        <w:shd w:val="clear" w:color="auto" w:fill="BAF6EA" w:themeFill="accent1" w:themeFillTint="3F"/>
      </w:tcPr>
    </w:tblStylePr>
    <w:tblStylePr w:type="band1Horz">
      <w:tblPr/>
      <w:tcPr>
        <w:tcBorders>
          <w:top w:val="single" w:sz="8" w:space="0" w:color="17AE92" w:themeColor="accent1"/>
          <w:left w:val="single" w:sz="8" w:space="0" w:color="17AE92" w:themeColor="accent1"/>
          <w:bottom w:val="single" w:sz="8" w:space="0" w:color="17AE92" w:themeColor="accent1"/>
          <w:right w:val="single" w:sz="8" w:space="0" w:color="17AE92" w:themeColor="accent1"/>
          <w:insideV w:val="single" w:sz="8" w:space="0" w:color="17AE92" w:themeColor="accent1"/>
        </w:tcBorders>
        <w:shd w:val="clear" w:color="auto" w:fill="BAF6EA" w:themeFill="accent1" w:themeFillTint="3F"/>
      </w:tcPr>
    </w:tblStylePr>
    <w:tblStylePr w:type="band2Horz">
      <w:tblPr/>
      <w:tcPr>
        <w:tcBorders>
          <w:top w:val="single" w:sz="8" w:space="0" w:color="17AE92" w:themeColor="accent1"/>
          <w:left w:val="single" w:sz="8" w:space="0" w:color="17AE92" w:themeColor="accent1"/>
          <w:bottom w:val="single" w:sz="8" w:space="0" w:color="17AE92" w:themeColor="accent1"/>
          <w:right w:val="single" w:sz="8" w:space="0" w:color="17AE92" w:themeColor="accent1"/>
          <w:insideV w:val="single" w:sz="8" w:space="0" w:color="17AE92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7A23F" w:themeColor="accent2"/>
        <w:left w:val="single" w:sz="8" w:space="0" w:color="F7A23F" w:themeColor="accent2"/>
        <w:bottom w:val="single" w:sz="8" w:space="0" w:color="F7A23F" w:themeColor="accent2"/>
        <w:right w:val="single" w:sz="8" w:space="0" w:color="F7A23F" w:themeColor="accent2"/>
        <w:insideH w:val="single" w:sz="8" w:space="0" w:color="F7A23F" w:themeColor="accent2"/>
        <w:insideV w:val="single" w:sz="8" w:space="0" w:color="F7A23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A23F" w:themeColor="accent2"/>
          <w:left w:val="single" w:sz="8" w:space="0" w:color="F7A23F" w:themeColor="accent2"/>
          <w:bottom w:val="single" w:sz="18" w:space="0" w:color="F7A23F" w:themeColor="accent2"/>
          <w:right w:val="single" w:sz="8" w:space="0" w:color="F7A23F" w:themeColor="accent2"/>
          <w:insideH w:val="nil"/>
          <w:insideV w:val="single" w:sz="8" w:space="0" w:color="F7A23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A23F" w:themeColor="accent2"/>
          <w:left w:val="single" w:sz="8" w:space="0" w:color="F7A23F" w:themeColor="accent2"/>
          <w:bottom w:val="single" w:sz="8" w:space="0" w:color="F7A23F" w:themeColor="accent2"/>
          <w:right w:val="single" w:sz="8" w:space="0" w:color="F7A23F" w:themeColor="accent2"/>
          <w:insideH w:val="nil"/>
          <w:insideV w:val="single" w:sz="8" w:space="0" w:color="F7A23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A23F" w:themeColor="accent2"/>
          <w:left w:val="single" w:sz="8" w:space="0" w:color="F7A23F" w:themeColor="accent2"/>
          <w:bottom w:val="single" w:sz="8" w:space="0" w:color="F7A23F" w:themeColor="accent2"/>
          <w:right w:val="single" w:sz="8" w:space="0" w:color="F7A23F" w:themeColor="accent2"/>
        </w:tcBorders>
      </w:tcPr>
    </w:tblStylePr>
    <w:tblStylePr w:type="band1Vert">
      <w:tblPr/>
      <w:tcPr>
        <w:tcBorders>
          <w:top w:val="single" w:sz="8" w:space="0" w:color="F7A23F" w:themeColor="accent2"/>
          <w:left w:val="single" w:sz="8" w:space="0" w:color="F7A23F" w:themeColor="accent2"/>
          <w:bottom w:val="single" w:sz="8" w:space="0" w:color="F7A23F" w:themeColor="accent2"/>
          <w:right w:val="single" w:sz="8" w:space="0" w:color="F7A23F" w:themeColor="accent2"/>
        </w:tcBorders>
        <w:shd w:val="clear" w:color="auto" w:fill="FDE7CF" w:themeFill="accent2" w:themeFillTint="3F"/>
      </w:tcPr>
    </w:tblStylePr>
    <w:tblStylePr w:type="band1Horz">
      <w:tblPr/>
      <w:tcPr>
        <w:tcBorders>
          <w:top w:val="single" w:sz="8" w:space="0" w:color="F7A23F" w:themeColor="accent2"/>
          <w:left w:val="single" w:sz="8" w:space="0" w:color="F7A23F" w:themeColor="accent2"/>
          <w:bottom w:val="single" w:sz="8" w:space="0" w:color="F7A23F" w:themeColor="accent2"/>
          <w:right w:val="single" w:sz="8" w:space="0" w:color="F7A23F" w:themeColor="accent2"/>
          <w:insideV w:val="single" w:sz="8" w:space="0" w:color="F7A23F" w:themeColor="accent2"/>
        </w:tcBorders>
        <w:shd w:val="clear" w:color="auto" w:fill="FDE7CF" w:themeFill="accent2" w:themeFillTint="3F"/>
      </w:tcPr>
    </w:tblStylePr>
    <w:tblStylePr w:type="band2Horz">
      <w:tblPr/>
      <w:tcPr>
        <w:tcBorders>
          <w:top w:val="single" w:sz="8" w:space="0" w:color="F7A23F" w:themeColor="accent2"/>
          <w:left w:val="single" w:sz="8" w:space="0" w:color="F7A23F" w:themeColor="accent2"/>
          <w:bottom w:val="single" w:sz="8" w:space="0" w:color="F7A23F" w:themeColor="accent2"/>
          <w:right w:val="single" w:sz="8" w:space="0" w:color="F7A23F" w:themeColor="accent2"/>
          <w:insideV w:val="single" w:sz="8" w:space="0" w:color="F7A23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6F7E84" w:themeColor="accent3"/>
        <w:left w:val="single" w:sz="8" w:space="0" w:color="6F7E84" w:themeColor="accent3"/>
        <w:bottom w:val="single" w:sz="8" w:space="0" w:color="6F7E84" w:themeColor="accent3"/>
        <w:right w:val="single" w:sz="8" w:space="0" w:color="6F7E84" w:themeColor="accent3"/>
        <w:insideH w:val="single" w:sz="8" w:space="0" w:color="6F7E84" w:themeColor="accent3"/>
        <w:insideV w:val="single" w:sz="8" w:space="0" w:color="6F7E8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7E84" w:themeColor="accent3"/>
          <w:left w:val="single" w:sz="8" w:space="0" w:color="6F7E84" w:themeColor="accent3"/>
          <w:bottom w:val="single" w:sz="18" w:space="0" w:color="6F7E84" w:themeColor="accent3"/>
          <w:right w:val="single" w:sz="8" w:space="0" w:color="6F7E84" w:themeColor="accent3"/>
          <w:insideH w:val="nil"/>
          <w:insideV w:val="single" w:sz="8" w:space="0" w:color="6F7E8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7E84" w:themeColor="accent3"/>
          <w:left w:val="single" w:sz="8" w:space="0" w:color="6F7E84" w:themeColor="accent3"/>
          <w:bottom w:val="single" w:sz="8" w:space="0" w:color="6F7E84" w:themeColor="accent3"/>
          <w:right w:val="single" w:sz="8" w:space="0" w:color="6F7E84" w:themeColor="accent3"/>
          <w:insideH w:val="nil"/>
          <w:insideV w:val="single" w:sz="8" w:space="0" w:color="6F7E8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7E84" w:themeColor="accent3"/>
          <w:left w:val="single" w:sz="8" w:space="0" w:color="6F7E84" w:themeColor="accent3"/>
          <w:bottom w:val="single" w:sz="8" w:space="0" w:color="6F7E84" w:themeColor="accent3"/>
          <w:right w:val="single" w:sz="8" w:space="0" w:color="6F7E84" w:themeColor="accent3"/>
        </w:tcBorders>
      </w:tcPr>
    </w:tblStylePr>
    <w:tblStylePr w:type="band1Vert">
      <w:tblPr/>
      <w:tcPr>
        <w:tcBorders>
          <w:top w:val="single" w:sz="8" w:space="0" w:color="6F7E84" w:themeColor="accent3"/>
          <w:left w:val="single" w:sz="8" w:space="0" w:color="6F7E84" w:themeColor="accent3"/>
          <w:bottom w:val="single" w:sz="8" w:space="0" w:color="6F7E84" w:themeColor="accent3"/>
          <w:right w:val="single" w:sz="8" w:space="0" w:color="6F7E84" w:themeColor="accent3"/>
        </w:tcBorders>
        <w:shd w:val="clear" w:color="auto" w:fill="DBDFE1" w:themeFill="accent3" w:themeFillTint="3F"/>
      </w:tcPr>
    </w:tblStylePr>
    <w:tblStylePr w:type="band1Horz">
      <w:tblPr/>
      <w:tcPr>
        <w:tcBorders>
          <w:top w:val="single" w:sz="8" w:space="0" w:color="6F7E84" w:themeColor="accent3"/>
          <w:left w:val="single" w:sz="8" w:space="0" w:color="6F7E84" w:themeColor="accent3"/>
          <w:bottom w:val="single" w:sz="8" w:space="0" w:color="6F7E84" w:themeColor="accent3"/>
          <w:right w:val="single" w:sz="8" w:space="0" w:color="6F7E84" w:themeColor="accent3"/>
          <w:insideV w:val="single" w:sz="8" w:space="0" w:color="6F7E84" w:themeColor="accent3"/>
        </w:tcBorders>
        <w:shd w:val="clear" w:color="auto" w:fill="DBDFE1" w:themeFill="accent3" w:themeFillTint="3F"/>
      </w:tcPr>
    </w:tblStylePr>
    <w:tblStylePr w:type="band2Horz">
      <w:tblPr/>
      <w:tcPr>
        <w:tcBorders>
          <w:top w:val="single" w:sz="8" w:space="0" w:color="6F7E84" w:themeColor="accent3"/>
          <w:left w:val="single" w:sz="8" w:space="0" w:color="6F7E84" w:themeColor="accent3"/>
          <w:bottom w:val="single" w:sz="8" w:space="0" w:color="6F7E84" w:themeColor="accent3"/>
          <w:right w:val="single" w:sz="8" w:space="0" w:color="6F7E84" w:themeColor="accent3"/>
          <w:insideV w:val="single" w:sz="8" w:space="0" w:color="6F7E84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178DBB" w:themeColor="accent4"/>
        <w:left w:val="single" w:sz="8" w:space="0" w:color="178DBB" w:themeColor="accent4"/>
        <w:bottom w:val="single" w:sz="8" w:space="0" w:color="178DBB" w:themeColor="accent4"/>
        <w:right w:val="single" w:sz="8" w:space="0" w:color="178DBB" w:themeColor="accent4"/>
        <w:insideH w:val="single" w:sz="8" w:space="0" w:color="178DBB" w:themeColor="accent4"/>
        <w:insideV w:val="single" w:sz="8" w:space="0" w:color="178DBB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8DBB" w:themeColor="accent4"/>
          <w:left w:val="single" w:sz="8" w:space="0" w:color="178DBB" w:themeColor="accent4"/>
          <w:bottom w:val="single" w:sz="18" w:space="0" w:color="178DBB" w:themeColor="accent4"/>
          <w:right w:val="single" w:sz="8" w:space="0" w:color="178DBB" w:themeColor="accent4"/>
          <w:insideH w:val="nil"/>
          <w:insideV w:val="single" w:sz="8" w:space="0" w:color="178DBB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78DBB" w:themeColor="accent4"/>
          <w:left w:val="single" w:sz="8" w:space="0" w:color="178DBB" w:themeColor="accent4"/>
          <w:bottom w:val="single" w:sz="8" w:space="0" w:color="178DBB" w:themeColor="accent4"/>
          <w:right w:val="single" w:sz="8" w:space="0" w:color="178DBB" w:themeColor="accent4"/>
          <w:insideH w:val="nil"/>
          <w:insideV w:val="single" w:sz="8" w:space="0" w:color="178DBB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8DBB" w:themeColor="accent4"/>
          <w:left w:val="single" w:sz="8" w:space="0" w:color="178DBB" w:themeColor="accent4"/>
          <w:bottom w:val="single" w:sz="8" w:space="0" w:color="178DBB" w:themeColor="accent4"/>
          <w:right w:val="single" w:sz="8" w:space="0" w:color="178DBB" w:themeColor="accent4"/>
        </w:tcBorders>
      </w:tcPr>
    </w:tblStylePr>
    <w:tblStylePr w:type="band1Vert">
      <w:tblPr/>
      <w:tcPr>
        <w:tcBorders>
          <w:top w:val="single" w:sz="8" w:space="0" w:color="178DBB" w:themeColor="accent4"/>
          <w:left w:val="single" w:sz="8" w:space="0" w:color="178DBB" w:themeColor="accent4"/>
          <w:bottom w:val="single" w:sz="8" w:space="0" w:color="178DBB" w:themeColor="accent4"/>
          <w:right w:val="single" w:sz="8" w:space="0" w:color="178DBB" w:themeColor="accent4"/>
        </w:tcBorders>
        <w:shd w:val="clear" w:color="auto" w:fill="BCE6F7" w:themeFill="accent4" w:themeFillTint="3F"/>
      </w:tcPr>
    </w:tblStylePr>
    <w:tblStylePr w:type="band1Horz">
      <w:tblPr/>
      <w:tcPr>
        <w:tcBorders>
          <w:top w:val="single" w:sz="8" w:space="0" w:color="178DBB" w:themeColor="accent4"/>
          <w:left w:val="single" w:sz="8" w:space="0" w:color="178DBB" w:themeColor="accent4"/>
          <w:bottom w:val="single" w:sz="8" w:space="0" w:color="178DBB" w:themeColor="accent4"/>
          <w:right w:val="single" w:sz="8" w:space="0" w:color="178DBB" w:themeColor="accent4"/>
          <w:insideV w:val="single" w:sz="8" w:space="0" w:color="178DBB" w:themeColor="accent4"/>
        </w:tcBorders>
        <w:shd w:val="clear" w:color="auto" w:fill="BCE6F7" w:themeFill="accent4" w:themeFillTint="3F"/>
      </w:tcPr>
    </w:tblStylePr>
    <w:tblStylePr w:type="band2Horz">
      <w:tblPr/>
      <w:tcPr>
        <w:tcBorders>
          <w:top w:val="single" w:sz="8" w:space="0" w:color="178DBB" w:themeColor="accent4"/>
          <w:left w:val="single" w:sz="8" w:space="0" w:color="178DBB" w:themeColor="accent4"/>
          <w:bottom w:val="single" w:sz="8" w:space="0" w:color="178DBB" w:themeColor="accent4"/>
          <w:right w:val="single" w:sz="8" w:space="0" w:color="178DBB" w:themeColor="accent4"/>
          <w:insideV w:val="single" w:sz="8" w:space="0" w:color="178DBB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E3584E" w:themeColor="accent5"/>
        <w:left w:val="single" w:sz="8" w:space="0" w:color="E3584E" w:themeColor="accent5"/>
        <w:bottom w:val="single" w:sz="8" w:space="0" w:color="E3584E" w:themeColor="accent5"/>
        <w:right w:val="single" w:sz="8" w:space="0" w:color="E3584E" w:themeColor="accent5"/>
        <w:insideH w:val="single" w:sz="8" w:space="0" w:color="E3584E" w:themeColor="accent5"/>
        <w:insideV w:val="single" w:sz="8" w:space="0" w:color="E3584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584E" w:themeColor="accent5"/>
          <w:left w:val="single" w:sz="8" w:space="0" w:color="E3584E" w:themeColor="accent5"/>
          <w:bottom w:val="single" w:sz="18" w:space="0" w:color="E3584E" w:themeColor="accent5"/>
          <w:right w:val="single" w:sz="8" w:space="0" w:color="E3584E" w:themeColor="accent5"/>
          <w:insideH w:val="nil"/>
          <w:insideV w:val="single" w:sz="8" w:space="0" w:color="E3584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584E" w:themeColor="accent5"/>
          <w:left w:val="single" w:sz="8" w:space="0" w:color="E3584E" w:themeColor="accent5"/>
          <w:bottom w:val="single" w:sz="8" w:space="0" w:color="E3584E" w:themeColor="accent5"/>
          <w:right w:val="single" w:sz="8" w:space="0" w:color="E3584E" w:themeColor="accent5"/>
          <w:insideH w:val="nil"/>
          <w:insideV w:val="single" w:sz="8" w:space="0" w:color="E3584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584E" w:themeColor="accent5"/>
          <w:left w:val="single" w:sz="8" w:space="0" w:color="E3584E" w:themeColor="accent5"/>
          <w:bottom w:val="single" w:sz="8" w:space="0" w:color="E3584E" w:themeColor="accent5"/>
          <w:right w:val="single" w:sz="8" w:space="0" w:color="E3584E" w:themeColor="accent5"/>
        </w:tcBorders>
      </w:tcPr>
    </w:tblStylePr>
    <w:tblStylePr w:type="band1Vert">
      <w:tblPr/>
      <w:tcPr>
        <w:tcBorders>
          <w:top w:val="single" w:sz="8" w:space="0" w:color="E3584E" w:themeColor="accent5"/>
          <w:left w:val="single" w:sz="8" w:space="0" w:color="E3584E" w:themeColor="accent5"/>
          <w:bottom w:val="single" w:sz="8" w:space="0" w:color="E3584E" w:themeColor="accent5"/>
          <w:right w:val="single" w:sz="8" w:space="0" w:color="E3584E" w:themeColor="accent5"/>
        </w:tcBorders>
        <w:shd w:val="clear" w:color="auto" w:fill="F8D5D3" w:themeFill="accent5" w:themeFillTint="3F"/>
      </w:tcPr>
    </w:tblStylePr>
    <w:tblStylePr w:type="band1Horz">
      <w:tblPr/>
      <w:tcPr>
        <w:tcBorders>
          <w:top w:val="single" w:sz="8" w:space="0" w:color="E3584E" w:themeColor="accent5"/>
          <w:left w:val="single" w:sz="8" w:space="0" w:color="E3584E" w:themeColor="accent5"/>
          <w:bottom w:val="single" w:sz="8" w:space="0" w:color="E3584E" w:themeColor="accent5"/>
          <w:right w:val="single" w:sz="8" w:space="0" w:color="E3584E" w:themeColor="accent5"/>
          <w:insideV w:val="single" w:sz="8" w:space="0" w:color="E3584E" w:themeColor="accent5"/>
        </w:tcBorders>
        <w:shd w:val="clear" w:color="auto" w:fill="F8D5D3" w:themeFill="accent5" w:themeFillTint="3F"/>
      </w:tcPr>
    </w:tblStylePr>
    <w:tblStylePr w:type="band2Horz">
      <w:tblPr/>
      <w:tcPr>
        <w:tcBorders>
          <w:top w:val="single" w:sz="8" w:space="0" w:color="E3584E" w:themeColor="accent5"/>
          <w:left w:val="single" w:sz="8" w:space="0" w:color="E3584E" w:themeColor="accent5"/>
          <w:bottom w:val="single" w:sz="8" w:space="0" w:color="E3584E" w:themeColor="accent5"/>
          <w:right w:val="single" w:sz="8" w:space="0" w:color="E3584E" w:themeColor="accent5"/>
          <w:insideV w:val="single" w:sz="8" w:space="0" w:color="E3584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6FB344" w:themeColor="accent6"/>
        <w:left w:val="single" w:sz="8" w:space="0" w:color="6FB344" w:themeColor="accent6"/>
        <w:bottom w:val="single" w:sz="8" w:space="0" w:color="6FB344" w:themeColor="accent6"/>
        <w:right w:val="single" w:sz="8" w:space="0" w:color="6FB344" w:themeColor="accent6"/>
        <w:insideH w:val="single" w:sz="8" w:space="0" w:color="6FB344" w:themeColor="accent6"/>
        <w:insideV w:val="single" w:sz="8" w:space="0" w:color="6FB344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B344" w:themeColor="accent6"/>
          <w:left w:val="single" w:sz="8" w:space="0" w:color="6FB344" w:themeColor="accent6"/>
          <w:bottom w:val="single" w:sz="18" w:space="0" w:color="6FB344" w:themeColor="accent6"/>
          <w:right w:val="single" w:sz="8" w:space="0" w:color="6FB344" w:themeColor="accent6"/>
          <w:insideH w:val="nil"/>
          <w:insideV w:val="single" w:sz="8" w:space="0" w:color="6FB344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B344" w:themeColor="accent6"/>
          <w:left w:val="single" w:sz="8" w:space="0" w:color="6FB344" w:themeColor="accent6"/>
          <w:bottom w:val="single" w:sz="8" w:space="0" w:color="6FB344" w:themeColor="accent6"/>
          <w:right w:val="single" w:sz="8" w:space="0" w:color="6FB344" w:themeColor="accent6"/>
          <w:insideH w:val="nil"/>
          <w:insideV w:val="single" w:sz="8" w:space="0" w:color="6FB344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B344" w:themeColor="accent6"/>
          <w:left w:val="single" w:sz="8" w:space="0" w:color="6FB344" w:themeColor="accent6"/>
          <w:bottom w:val="single" w:sz="8" w:space="0" w:color="6FB344" w:themeColor="accent6"/>
          <w:right w:val="single" w:sz="8" w:space="0" w:color="6FB344" w:themeColor="accent6"/>
        </w:tcBorders>
      </w:tcPr>
    </w:tblStylePr>
    <w:tblStylePr w:type="band1Vert">
      <w:tblPr/>
      <w:tcPr>
        <w:tcBorders>
          <w:top w:val="single" w:sz="8" w:space="0" w:color="6FB344" w:themeColor="accent6"/>
          <w:left w:val="single" w:sz="8" w:space="0" w:color="6FB344" w:themeColor="accent6"/>
          <w:bottom w:val="single" w:sz="8" w:space="0" w:color="6FB344" w:themeColor="accent6"/>
          <w:right w:val="single" w:sz="8" w:space="0" w:color="6FB344" w:themeColor="accent6"/>
        </w:tcBorders>
        <w:shd w:val="clear" w:color="auto" w:fill="DBEDCF" w:themeFill="accent6" w:themeFillTint="3F"/>
      </w:tcPr>
    </w:tblStylePr>
    <w:tblStylePr w:type="band1Horz">
      <w:tblPr/>
      <w:tcPr>
        <w:tcBorders>
          <w:top w:val="single" w:sz="8" w:space="0" w:color="6FB344" w:themeColor="accent6"/>
          <w:left w:val="single" w:sz="8" w:space="0" w:color="6FB344" w:themeColor="accent6"/>
          <w:bottom w:val="single" w:sz="8" w:space="0" w:color="6FB344" w:themeColor="accent6"/>
          <w:right w:val="single" w:sz="8" w:space="0" w:color="6FB344" w:themeColor="accent6"/>
          <w:insideV w:val="single" w:sz="8" w:space="0" w:color="6FB344" w:themeColor="accent6"/>
        </w:tcBorders>
        <w:shd w:val="clear" w:color="auto" w:fill="DBEDCF" w:themeFill="accent6" w:themeFillTint="3F"/>
      </w:tcPr>
    </w:tblStylePr>
    <w:tblStylePr w:type="band2Horz">
      <w:tblPr/>
      <w:tcPr>
        <w:tcBorders>
          <w:top w:val="single" w:sz="8" w:space="0" w:color="6FB344" w:themeColor="accent6"/>
          <w:left w:val="single" w:sz="8" w:space="0" w:color="6FB344" w:themeColor="accent6"/>
          <w:bottom w:val="single" w:sz="8" w:space="0" w:color="6FB344" w:themeColor="accent6"/>
          <w:right w:val="single" w:sz="8" w:space="0" w:color="6FB344" w:themeColor="accent6"/>
          <w:insideV w:val="single" w:sz="8" w:space="0" w:color="6FB344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17AE92" w:themeColor="accent1"/>
        <w:left w:val="single" w:sz="8" w:space="0" w:color="17AE92" w:themeColor="accent1"/>
        <w:bottom w:val="single" w:sz="8" w:space="0" w:color="17AE92" w:themeColor="accent1"/>
        <w:right w:val="single" w:sz="8" w:space="0" w:color="17AE9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7AE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AE92" w:themeColor="accent1"/>
          <w:left w:val="single" w:sz="8" w:space="0" w:color="17AE92" w:themeColor="accent1"/>
          <w:bottom w:val="single" w:sz="8" w:space="0" w:color="17AE92" w:themeColor="accent1"/>
          <w:right w:val="single" w:sz="8" w:space="0" w:color="17AE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7AE92" w:themeColor="accent1"/>
          <w:left w:val="single" w:sz="8" w:space="0" w:color="17AE92" w:themeColor="accent1"/>
          <w:bottom w:val="single" w:sz="8" w:space="0" w:color="17AE92" w:themeColor="accent1"/>
          <w:right w:val="single" w:sz="8" w:space="0" w:color="17AE92" w:themeColor="accent1"/>
        </w:tcBorders>
      </w:tcPr>
    </w:tblStylePr>
    <w:tblStylePr w:type="band1Horz">
      <w:tblPr/>
      <w:tcPr>
        <w:tcBorders>
          <w:top w:val="single" w:sz="8" w:space="0" w:color="17AE92" w:themeColor="accent1"/>
          <w:left w:val="single" w:sz="8" w:space="0" w:color="17AE92" w:themeColor="accent1"/>
          <w:bottom w:val="single" w:sz="8" w:space="0" w:color="17AE92" w:themeColor="accent1"/>
          <w:right w:val="single" w:sz="8" w:space="0" w:color="17AE92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7A23F" w:themeColor="accent2"/>
        <w:left w:val="single" w:sz="8" w:space="0" w:color="F7A23F" w:themeColor="accent2"/>
        <w:bottom w:val="single" w:sz="8" w:space="0" w:color="F7A23F" w:themeColor="accent2"/>
        <w:right w:val="single" w:sz="8" w:space="0" w:color="F7A23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A23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A23F" w:themeColor="accent2"/>
          <w:left w:val="single" w:sz="8" w:space="0" w:color="F7A23F" w:themeColor="accent2"/>
          <w:bottom w:val="single" w:sz="8" w:space="0" w:color="F7A23F" w:themeColor="accent2"/>
          <w:right w:val="single" w:sz="8" w:space="0" w:color="F7A23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A23F" w:themeColor="accent2"/>
          <w:left w:val="single" w:sz="8" w:space="0" w:color="F7A23F" w:themeColor="accent2"/>
          <w:bottom w:val="single" w:sz="8" w:space="0" w:color="F7A23F" w:themeColor="accent2"/>
          <w:right w:val="single" w:sz="8" w:space="0" w:color="F7A23F" w:themeColor="accent2"/>
        </w:tcBorders>
      </w:tcPr>
    </w:tblStylePr>
    <w:tblStylePr w:type="band1Horz">
      <w:tblPr/>
      <w:tcPr>
        <w:tcBorders>
          <w:top w:val="single" w:sz="8" w:space="0" w:color="F7A23F" w:themeColor="accent2"/>
          <w:left w:val="single" w:sz="8" w:space="0" w:color="F7A23F" w:themeColor="accent2"/>
          <w:bottom w:val="single" w:sz="8" w:space="0" w:color="F7A23F" w:themeColor="accent2"/>
          <w:right w:val="single" w:sz="8" w:space="0" w:color="F7A23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6F7E84" w:themeColor="accent3"/>
        <w:left w:val="single" w:sz="8" w:space="0" w:color="6F7E84" w:themeColor="accent3"/>
        <w:bottom w:val="single" w:sz="8" w:space="0" w:color="6F7E84" w:themeColor="accent3"/>
        <w:right w:val="single" w:sz="8" w:space="0" w:color="6F7E8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7E8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7E84" w:themeColor="accent3"/>
          <w:left w:val="single" w:sz="8" w:space="0" w:color="6F7E84" w:themeColor="accent3"/>
          <w:bottom w:val="single" w:sz="8" w:space="0" w:color="6F7E84" w:themeColor="accent3"/>
          <w:right w:val="single" w:sz="8" w:space="0" w:color="6F7E8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7E84" w:themeColor="accent3"/>
          <w:left w:val="single" w:sz="8" w:space="0" w:color="6F7E84" w:themeColor="accent3"/>
          <w:bottom w:val="single" w:sz="8" w:space="0" w:color="6F7E84" w:themeColor="accent3"/>
          <w:right w:val="single" w:sz="8" w:space="0" w:color="6F7E84" w:themeColor="accent3"/>
        </w:tcBorders>
      </w:tcPr>
    </w:tblStylePr>
    <w:tblStylePr w:type="band1Horz">
      <w:tblPr/>
      <w:tcPr>
        <w:tcBorders>
          <w:top w:val="single" w:sz="8" w:space="0" w:color="6F7E84" w:themeColor="accent3"/>
          <w:left w:val="single" w:sz="8" w:space="0" w:color="6F7E84" w:themeColor="accent3"/>
          <w:bottom w:val="single" w:sz="8" w:space="0" w:color="6F7E84" w:themeColor="accent3"/>
          <w:right w:val="single" w:sz="8" w:space="0" w:color="6F7E84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178DBB" w:themeColor="accent4"/>
        <w:left w:val="single" w:sz="8" w:space="0" w:color="178DBB" w:themeColor="accent4"/>
        <w:bottom w:val="single" w:sz="8" w:space="0" w:color="178DBB" w:themeColor="accent4"/>
        <w:right w:val="single" w:sz="8" w:space="0" w:color="178DBB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78DB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8DBB" w:themeColor="accent4"/>
          <w:left w:val="single" w:sz="8" w:space="0" w:color="178DBB" w:themeColor="accent4"/>
          <w:bottom w:val="single" w:sz="8" w:space="0" w:color="178DBB" w:themeColor="accent4"/>
          <w:right w:val="single" w:sz="8" w:space="0" w:color="178DB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78DBB" w:themeColor="accent4"/>
          <w:left w:val="single" w:sz="8" w:space="0" w:color="178DBB" w:themeColor="accent4"/>
          <w:bottom w:val="single" w:sz="8" w:space="0" w:color="178DBB" w:themeColor="accent4"/>
          <w:right w:val="single" w:sz="8" w:space="0" w:color="178DBB" w:themeColor="accent4"/>
        </w:tcBorders>
      </w:tcPr>
    </w:tblStylePr>
    <w:tblStylePr w:type="band1Horz">
      <w:tblPr/>
      <w:tcPr>
        <w:tcBorders>
          <w:top w:val="single" w:sz="8" w:space="0" w:color="178DBB" w:themeColor="accent4"/>
          <w:left w:val="single" w:sz="8" w:space="0" w:color="178DBB" w:themeColor="accent4"/>
          <w:bottom w:val="single" w:sz="8" w:space="0" w:color="178DBB" w:themeColor="accent4"/>
          <w:right w:val="single" w:sz="8" w:space="0" w:color="178DBB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E3584E" w:themeColor="accent5"/>
        <w:left w:val="single" w:sz="8" w:space="0" w:color="E3584E" w:themeColor="accent5"/>
        <w:bottom w:val="single" w:sz="8" w:space="0" w:color="E3584E" w:themeColor="accent5"/>
        <w:right w:val="single" w:sz="8" w:space="0" w:color="E3584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584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584E" w:themeColor="accent5"/>
          <w:left w:val="single" w:sz="8" w:space="0" w:color="E3584E" w:themeColor="accent5"/>
          <w:bottom w:val="single" w:sz="8" w:space="0" w:color="E3584E" w:themeColor="accent5"/>
          <w:right w:val="single" w:sz="8" w:space="0" w:color="E3584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584E" w:themeColor="accent5"/>
          <w:left w:val="single" w:sz="8" w:space="0" w:color="E3584E" w:themeColor="accent5"/>
          <w:bottom w:val="single" w:sz="8" w:space="0" w:color="E3584E" w:themeColor="accent5"/>
          <w:right w:val="single" w:sz="8" w:space="0" w:color="E3584E" w:themeColor="accent5"/>
        </w:tcBorders>
      </w:tcPr>
    </w:tblStylePr>
    <w:tblStylePr w:type="band1Horz">
      <w:tblPr/>
      <w:tcPr>
        <w:tcBorders>
          <w:top w:val="single" w:sz="8" w:space="0" w:color="E3584E" w:themeColor="accent5"/>
          <w:left w:val="single" w:sz="8" w:space="0" w:color="E3584E" w:themeColor="accent5"/>
          <w:bottom w:val="single" w:sz="8" w:space="0" w:color="E3584E" w:themeColor="accent5"/>
          <w:right w:val="single" w:sz="8" w:space="0" w:color="E3584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6FB344" w:themeColor="accent6"/>
        <w:left w:val="single" w:sz="8" w:space="0" w:color="6FB344" w:themeColor="accent6"/>
        <w:bottom w:val="single" w:sz="8" w:space="0" w:color="6FB344" w:themeColor="accent6"/>
        <w:right w:val="single" w:sz="8" w:space="0" w:color="6FB344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B34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B344" w:themeColor="accent6"/>
          <w:left w:val="single" w:sz="8" w:space="0" w:color="6FB344" w:themeColor="accent6"/>
          <w:bottom w:val="single" w:sz="8" w:space="0" w:color="6FB344" w:themeColor="accent6"/>
          <w:right w:val="single" w:sz="8" w:space="0" w:color="6FB3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B344" w:themeColor="accent6"/>
          <w:left w:val="single" w:sz="8" w:space="0" w:color="6FB344" w:themeColor="accent6"/>
          <w:bottom w:val="single" w:sz="8" w:space="0" w:color="6FB344" w:themeColor="accent6"/>
          <w:right w:val="single" w:sz="8" w:space="0" w:color="6FB344" w:themeColor="accent6"/>
        </w:tcBorders>
      </w:tcPr>
    </w:tblStylePr>
    <w:tblStylePr w:type="band1Horz">
      <w:tblPr/>
      <w:tcPr>
        <w:tcBorders>
          <w:top w:val="single" w:sz="8" w:space="0" w:color="6FB344" w:themeColor="accent6"/>
          <w:left w:val="single" w:sz="8" w:space="0" w:color="6FB344" w:themeColor="accent6"/>
          <w:bottom w:val="single" w:sz="8" w:space="0" w:color="6FB344" w:themeColor="accent6"/>
          <w:right w:val="single" w:sz="8" w:space="0" w:color="6FB344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2C256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2C2563"/>
    <w:pPr>
      <w:spacing w:after="0" w:line="240" w:lineRule="auto"/>
    </w:pPr>
    <w:rPr>
      <w:color w:val="11826C" w:themeColor="accent1" w:themeShade="BF"/>
    </w:rPr>
    <w:tblPr>
      <w:tblStyleRowBandSize w:val="1"/>
      <w:tblStyleColBandSize w:val="1"/>
      <w:tblBorders>
        <w:top w:val="single" w:sz="8" w:space="0" w:color="17AE92" w:themeColor="accent1"/>
        <w:bottom w:val="single" w:sz="8" w:space="0" w:color="17AE9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AE92" w:themeColor="accent1"/>
          <w:left w:val="nil"/>
          <w:bottom w:val="single" w:sz="8" w:space="0" w:color="17AE9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AE92" w:themeColor="accent1"/>
          <w:left w:val="nil"/>
          <w:bottom w:val="single" w:sz="8" w:space="0" w:color="17AE9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F6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F6EA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2C2563"/>
    <w:pPr>
      <w:spacing w:after="0" w:line="240" w:lineRule="auto"/>
    </w:pPr>
    <w:rPr>
      <w:color w:val="DE7B09" w:themeColor="accent2" w:themeShade="BF"/>
    </w:rPr>
    <w:tblPr>
      <w:tblStyleRowBandSize w:val="1"/>
      <w:tblStyleColBandSize w:val="1"/>
      <w:tblBorders>
        <w:top w:val="single" w:sz="8" w:space="0" w:color="F7A23F" w:themeColor="accent2"/>
        <w:bottom w:val="single" w:sz="8" w:space="0" w:color="F7A23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A23F" w:themeColor="accent2"/>
          <w:left w:val="nil"/>
          <w:bottom w:val="single" w:sz="8" w:space="0" w:color="F7A23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A23F" w:themeColor="accent2"/>
          <w:left w:val="nil"/>
          <w:bottom w:val="single" w:sz="8" w:space="0" w:color="F7A23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7C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2C2563"/>
    <w:pPr>
      <w:spacing w:after="0" w:line="240" w:lineRule="auto"/>
    </w:pPr>
    <w:rPr>
      <w:color w:val="535E62" w:themeColor="accent3" w:themeShade="BF"/>
    </w:rPr>
    <w:tblPr>
      <w:tblStyleRowBandSize w:val="1"/>
      <w:tblStyleColBandSize w:val="1"/>
      <w:tblBorders>
        <w:top w:val="single" w:sz="8" w:space="0" w:color="6F7E84" w:themeColor="accent3"/>
        <w:bottom w:val="single" w:sz="8" w:space="0" w:color="6F7E8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7E84" w:themeColor="accent3"/>
          <w:left w:val="nil"/>
          <w:bottom w:val="single" w:sz="8" w:space="0" w:color="6F7E8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7E84" w:themeColor="accent3"/>
          <w:left w:val="nil"/>
          <w:bottom w:val="single" w:sz="8" w:space="0" w:color="6F7E8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FE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FE1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2C2563"/>
    <w:pPr>
      <w:spacing w:after="0" w:line="240" w:lineRule="auto"/>
    </w:pPr>
    <w:rPr>
      <w:color w:val="11698B" w:themeColor="accent4" w:themeShade="BF"/>
    </w:rPr>
    <w:tblPr>
      <w:tblStyleRowBandSize w:val="1"/>
      <w:tblStyleColBandSize w:val="1"/>
      <w:tblBorders>
        <w:top w:val="single" w:sz="8" w:space="0" w:color="178DBB" w:themeColor="accent4"/>
        <w:bottom w:val="single" w:sz="8" w:space="0" w:color="178DBB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8DBB" w:themeColor="accent4"/>
          <w:left w:val="nil"/>
          <w:bottom w:val="single" w:sz="8" w:space="0" w:color="178DBB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8DBB" w:themeColor="accent4"/>
          <w:left w:val="nil"/>
          <w:bottom w:val="single" w:sz="8" w:space="0" w:color="178DBB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6F7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6F7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2C2563"/>
    <w:pPr>
      <w:spacing w:after="0" w:line="240" w:lineRule="auto"/>
    </w:pPr>
    <w:rPr>
      <w:color w:val="C52A1F" w:themeColor="accent5" w:themeShade="BF"/>
    </w:rPr>
    <w:tblPr>
      <w:tblStyleRowBandSize w:val="1"/>
      <w:tblStyleColBandSize w:val="1"/>
      <w:tblBorders>
        <w:top w:val="single" w:sz="8" w:space="0" w:color="E3584E" w:themeColor="accent5"/>
        <w:bottom w:val="single" w:sz="8" w:space="0" w:color="E3584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584E" w:themeColor="accent5"/>
          <w:left w:val="nil"/>
          <w:bottom w:val="single" w:sz="8" w:space="0" w:color="E3584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584E" w:themeColor="accent5"/>
          <w:left w:val="nil"/>
          <w:bottom w:val="single" w:sz="8" w:space="0" w:color="E3584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5D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5D3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2C2563"/>
    <w:pPr>
      <w:spacing w:after="0" w:line="240" w:lineRule="auto"/>
    </w:pPr>
    <w:rPr>
      <w:color w:val="528633" w:themeColor="accent6" w:themeShade="BF"/>
    </w:rPr>
    <w:tblPr>
      <w:tblStyleRowBandSize w:val="1"/>
      <w:tblStyleColBandSize w:val="1"/>
      <w:tblBorders>
        <w:top w:val="single" w:sz="8" w:space="0" w:color="6FB344" w:themeColor="accent6"/>
        <w:bottom w:val="single" w:sz="8" w:space="0" w:color="6FB344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B344" w:themeColor="accent6"/>
          <w:left w:val="nil"/>
          <w:bottom w:val="single" w:sz="8" w:space="0" w:color="6FB344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B344" w:themeColor="accent6"/>
          <w:left w:val="nil"/>
          <w:bottom w:val="single" w:sz="8" w:space="0" w:color="6FB344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DC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DC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2C2563"/>
  </w:style>
  <w:style w:type="paragraph" w:styleId="List">
    <w:name w:val="List"/>
    <w:basedOn w:val="Normal"/>
    <w:uiPriority w:val="99"/>
    <w:semiHidden/>
    <w:unhideWhenUsed/>
    <w:rsid w:val="002C256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2C256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2C256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2C256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2C256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2C256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2C256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2C256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2C2563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2C2563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2C256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2C256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2C256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2C256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2C256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2C2563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2C2563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2C2563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2C2563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2C2563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2C256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8E9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8E9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C78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C78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B1B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B1B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EC3E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EC3E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9A9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9A9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D3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D3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</w:style>
  <w:style w:type="table" w:styleId="ListTable2">
    <w:name w:val="List Table 2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58E9CD" w:themeColor="accent1" w:themeTint="99"/>
        <w:bottom w:val="single" w:sz="4" w:space="0" w:color="58E9CD" w:themeColor="accent1" w:themeTint="99"/>
        <w:insideH w:val="single" w:sz="4" w:space="0" w:color="58E9C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AC78B" w:themeColor="accent2" w:themeTint="99"/>
        <w:bottom w:val="single" w:sz="4" w:space="0" w:color="FAC78B" w:themeColor="accent2" w:themeTint="99"/>
        <w:insideH w:val="single" w:sz="4" w:space="0" w:color="FAC78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A7B1B5" w:themeColor="accent3" w:themeTint="99"/>
        <w:bottom w:val="single" w:sz="4" w:space="0" w:color="A7B1B5" w:themeColor="accent3" w:themeTint="99"/>
        <w:insideH w:val="single" w:sz="4" w:space="0" w:color="A7B1B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5EC3EB" w:themeColor="accent4" w:themeTint="99"/>
        <w:bottom w:val="single" w:sz="4" w:space="0" w:color="5EC3EB" w:themeColor="accent4" w:themeTint="99"/>
        <w:insideH w:val="single" w:sz="4" w:space="0" w:color="5EC3E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EE9A94" w:themeColor="accent5" w:themeTint="99"/>
        <w:bottom w:val="single" w:sz="4" w:space="0" w:color="EE9A94" w:themeColor="accent5" w:themeTint="99"/>
        <w:insideH w:val="single" w:sz="4" w:space="0" w:color="EE9A9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A7D38C" w:themeColor="accent6" w:themeTint="99"/>
        <w:bottom w:val="single" w:sz="4" w:space="0" w:color="A7D38C" w:themeColor="accent6" w:themeTint="99"/>
        <w:insideH w:val="single" w:sz="4" w:space="0" w:color="A7D38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</w:style>
  <w:style w:type="table" w:styleId="ListTable3">
    <w:name w:val="List Table 3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17AE92" w:themeColor="accent1"/>
        <w:left w:val="single" w:sz="4" w:space="0" w:color="17AE92" w:themeColor="accent1"/>
        <w:bottom w:val="single" w:sz="4" w:space="0" w:color="17AE92" w:themeColor="accent1"/>
        <w:right w:val="single" w:sz="4" w:space="0" w:color="17AE9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7AE92" w:themeFill="accent1"/>
      </w:tcPr>
    </w:tblStylePr>
    <w:tblStylePr w:type="lastRow">
      <w:rPr>
        <w:b/>
        <w:bCs/>
      </w:rPr>
      <w:tblPr/>
      <w:tcPr>
        <w:tcBorders>
          <w:top w:val="double" w:sz="4" w:space="0" w:color="17AE9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7AE92" w:themeColor="accent1"/>
          <w:right w:val="single" w:sz="4" w:space="0" w:color="17AE92" w:themeColor="accent1"/>
        </w:tcBorders>
      </w:tcPr>
    </w:tblStylePr>
    <w:tblStylePr w:type="band1Horz">
      <w:tblPr/>
      <w:tcPr>
        <w:tcBorders>
          <w:top w:val="single" w:sz="4" w:space="0" w:color="17AE92" w:themeColor="accent1"/>
          <w:bottom w:val="single" w:sz="4" w:space="0" w:color="17AE9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7AE92" w:themeColor="accent1"/>
          <w:left w:val="nil"/>
        </w:tcBorders>
      </w:tcPr>
    </w:tblStylePr>
    <w:tblStylePr w:type="swCell">
      <w:tblPr/>
      <w:tcPr>
        <w:tcBorders>
          <w:top w:val="double" w:sz="4" w:space="0" w:color="17AE92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7A23F" w:themeColor="accent2"/>
        <w:left w:val="single" w:sz="4" w:space="0" w:color="F7A23F" w:themeColor="accent2"/>
        <w:bottom w:val="single" w:sz="4" w:space="0" w:color="F7A23F" w:themeColor="accent2"/>
        <w:right w:val="single" w:sz="4" w:space="0" w:color="F7A23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A23F" w:themeFill="accent2"/>
      </w:tcPr>
    </w:tblStylePr>
    <w:tblStylePr w:type="lastRow">
      <w:rPr>
        <w:b/>
        <w:bCs/>
      </w:rPr>
      <w:tblPr/>
      <w:tcPr>
        <w:tcBorders>
          <w:top w:val="double" w:sz="4" w:space="0" w:color="F7A23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A23F" w:themeColor="accent2"/>
          <w:right w:val="single" w:sz="4" w:space="0" w:color="F7A23F" w:themeColor="accent2"/>
        </w:tcBorders>
      </w:tcPr>
    </w:tblStylePr>
    <w:tblStylePr w:type="band1Horz">
      <w:tblPr/>
      <w:tcPr>
        <w:tcBorders>
          <w:top w:val="single" w:sz="4" w:space="0" w:color="F7A23F" w:themeColor="accent2"/>
          <w:bottom w:val="single" w:sz="4" w:space="0" w:color="F7A23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A23F" w:themeColor="accent2"/>
          <w:left w:val="nil"/>
        </w:tcBorders>
      </w:tcPr>
    </w:tblStylePr>
    <w:tblStylePr w:type="swCell">
      <w:tblPr/>
      <w:tcPr>
        <w:tcBorders>
          <w:top w:val="double" w:sz="4" w:space="0" w:color="F7A23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6F7E84" w:themeColor="accent3"/>
        <w:left w:val="single" w:sz="4" w:space="0" w:color="6F7E84" w:themeColor="accent3"/>
        <w:bottom w:val="single" w:sz="4" w:space="0" w:color="6F7E84" w:themeColor="accent3"/>
        <w:right w:val="single" w:sz="4" w:space="0" w:color="6F7E84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F7E84" w:themeFill="accent3"/>
      </w:tcPr>
    </w:tblStylePr>
    <w:tblStylePr w:type="lastRow">
      <w:rPr>
        <w:b/>
        <w:bCs/>
      </w:rPr>
      <w:tblPr/>
      <w:tcPr>
        <w:tcBorders>
          <w:top w:val="double" w:sz="4" w:space="0" w:color="6F7E8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F7E84" w:themeColor="accent3"/>
          <w:right w:val="single" w:sz="4" w:space="0" w:color="6F7E84" w:themeColor="accent3"/>
        </w:tcBorders>
      </w:tcPr>
    </w:tblStylePr>
    <w:tblStylePr w:type="band1Horz">
      <w:tblPr/>
      <w:tcPr>
        <w:tcBorders>
          <w:top w:val="single" w:sz="4" w:space="0" w:color="6F7E84" w:themeColor="accent3"/>
          <w:bottom w:val="single" w:sz="4" w:space="0" w:color="6F7E8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F7E84" w:themeColor="accent3"/>
          <w:left w:val="nil"/>
        </w:tcBorders>
      </w:tcPr>
    </w:tblStylePr>
    <w:tblStylePr w:type="swCell">
      <w:tblPr/>
      <w:tcPr>
        <w:tcBorders>
          <w:top w:val="double" w:sz="4" w:space="0" w:color="6F7E84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178DBB" w:themeColor="accent4"/>
        <w:left w:val="single" w:sz="4" w:space="0" w:color="178DBB" w:themeColor="accent4"/>
        <w:bottom w:val="single" w:sz="4" w:space="0" w:color="178DBB" w:themeColor="accent4"/>
        <w:right w:val="single" w:sz="4" w:space="0" w:color="178DBB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78DBB" w:themeFill="accent4"/>
      </w:tcPr>
    </w:tblStylePr>
    <w:tblStylePr w:type="lastRow">
      <w:rPr>
        <w:b/>
        <w:bCs/>
      </w:rPr>
      <w:tblPr/>
      <w:tcPr>
        <w:tcBorders>
          <w:top w:val="double" w:sz="4" w:space="0" w:color="178DBB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78DBB" w:themeColor="accent4"/>
          <w:right w:val="single" w:sz="4" w:space="0" w:color="178DBB" w:themeColor="accent4"/>
        </w:tcBorders>
      </w:tcPr>
    </w:tblStylePr>
    <w:tblStylePr w:type="band1Horz">
      <w:tblPr/>
      <w:tcPr>
        <w:tcBorders>
          <w:top w:val="single" w:sz="4" w:space="0" w:color="178DBB" w:themeColor="accent4"/>
          <w:bottom w:val="single" w:sz="4" w:space="0" w:color="178DBB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78DBB" w:themeColor="accent4"/>
          <w:left w:val="nil"/>
        </w:tcBorders>
      </w:tcPr>
    </w:tblStylePr>
    <w:tblStylePr w:type="swCell">
      <w:tblPr/>
      <w:tcPr>
        <w:tcBorders>
          <w:top w:val="double" w:sz="4" w:space="0" w:color="178DBB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E3584E" w:themeColor="accent5"/>
        <w:left w:val="single" w:sz="4" w:space="0" w:color="E3584E" w:themeColor="accent5"/>
        <w:bottom w:val="single" w:sz="4" w:space="0" w:color="E3584E" w:themeColor="accent5"/>
        <w:right w:val="single" w:sz="4" w:space="0" w:color="E3584E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584E" w:themeFill="accent5"/>
      </w:tcPr>
    </w:tblStylePr>
    <w:tblStylePr w:type="lastRow">
      <w:rPr>
        <w:b/>
        <w:bCs/>
      </w:rPr>
      <w:tblPr/>
      <w:tcPr>
        <w:tcBorders>
          <w:top w:val="double" w:sz="4" w:space="0" w:color="E3584E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584E" w:themeColor="accent5"/>
          <w:right w:val="single" w:sz="4" w:space="0" w:color="E3584E" w:themeColor="accent5"/>
        </w:tcBorders>
      </w:tcPr>
    </w:tblStylePr>
    <w:tblStylePr w:type="band1Horz">
      <w:tblPr/>
      <w:tcPr>
        <w:tcBorders>
          <w:top w:val="single" w:sz="4" w:space="0" w:color="E3584E" w:themeColor="accent5"/>
          <w:bottom w:val="single" w:sz="4" w:space="0" w:color="E3584E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584E" w:themeColor="accent5"/>
          <w:left w:val="nil"/>
        </w:tcBorders>
      </w:tcPr>
    </w:tblStylePr>
    <w:tblStylePr w:type="swCell">
      <w:tblPr/>
      <w:tcPr>
        <w:tcBorders>
          <w:top w:val="double" w:sz="4" w:space="0" w:color="E3584E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6FB344" w:themeColor="accent6"/>
        <w:left w:val="single" w:sz="4" w:space="0" w:color="6FB344" w:themeColor="accent6"/>
        <w:bottom w:val="single" w:sz="4" w:space="0" w:color="6FB344" w:themeColor="accent6"/>
        <w:right w:val="single" w:sz="4" w:space="0" w:color="6FB344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FB344" w:themeFill="accent6"/>
      </w:tcPr>
    </w:tblStylePr>
    <w:tblStylePr w:type="lastRow">
      <w:rPr>
        <w:b/>
        <w:bCs/>
      </w:rPr>
      <w:tblPr/>
      <w:tcPr>
        <w:tcBorders>
          <w:top w:val="double" w:sz="4" w:space="0" w:color="6FB344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FB344" w:themeColor="accent6"/>
          <w:right w:val="single" w:sz="4" w:space="0" w:color="6FB344" w:themeColor="accent6"/>
        </w:tcBorders>
      </w:tcPr>
    </w:tblStylePr>
    <w:tblStylePr w:type="band1Horz">
      <w:tblPr/>
      <w:tcPr>
        <w:tcBorders>
          <w:top w:val="single" w:sz="4" w:space="0" w:color="6FB344" w:themeColor="accent6"/>
          <w:bottom w:val="single" w:sz="4" w:space="0" w:color="6FB344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FB344" w:themeColor="accent6"/>
          <w:left w:val="nil"/>
        </w:tcBorders>
      </w:tcPr>
    </w:tblStylePr>
    <w:tblStylePr w:type="swCell">
      <w:tblPr/>
      <w:tcPr>
        <w:tcBorders>
          <w:top w:val="double" w:sz="4" w:space="0" w:color="6FB344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58E9CD" w:themeColor="accent1" w:themeTint="99"/>
        <w:left w:val="single" w:sz="4" w:space="0" w:color="58E9CD" w:themeColor="accent1" w:themeTint="99"/>
        <w:bottom w:val="single" w:sz="4" w:space="0" w:color="58E9CD" w:themeColor="accent1" w:themeTint="99"/>
        <w:right w:val="single" w:sz="4" w:space="0" w:color="58E9CD" w:themeColor="accent1" w:themeTint="99"/>
        <w:insideH w:val="single" w:sz="4" w:space="0" w:color="58E9C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AE92" w:themeColor="accent1"/>
          <w:left w:val="single" w:sz="4" w:space="0" w:color="17AE92" w:themeColor="accent1"/>
          <w:bottom w:val="single" w:sz="4" w:space="0" w:color="17AE92" w:themeColor="accent1"/>
          <w:right w:val="single" w:sz="4" w:space="0" w:color="17AE92" w:themeColor="accent1"/>
          <w:insideH w:val="nil"/>
        </w:tcBorders>
        <w:shd w:val="clear" w:color="auto" w:fill="17AE92" w:themeFill="accent1"/>
      </w:tcPr>
    </w:tblStylePr>
    <w:tblStylePr w:type="lastRow">
      <w:rPr>
        <w:b/>
        <w:bCs/>
      </w:rPr>
      <w:tblPr/>
      <w:tcPr>
        <w:tcBorders>
          <w:top w:val="double" w:sz="4" w:space="0" w:color="58E9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AC78B" w:themeColor="accent2" w:themeTint="99"/>
        <w:left w:val="single" w:sz="4" w:space="0" w:color="FAC78B" w:themeColor="accent2" w:themeTint="99"/>
        <w:bottom w:val="single" w:sz="4" w:space="0" w:color="FAC78B" w:themeColor="accent2" w:themeTint="99"/>
        <w:right w:val="single" w:sz="4" w:space="0" w:color="FAC78B" w:themeColor="accent2" w:themeTint="99"/>
        <w:insideH w:val="single" w:sz="4" w:space="0" w:color="FAC78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A23F" w:themeColor="accent2"/>
          <w:left w:val="single" w:sz="4" w:space="0" w:color="F7A23F" w:themeColor="accent2"/>
          <w:bottom w:val="single" w:sz="4" w:space="0" w:color="F7A23F" w:themeColor="accent2"/>
          <w:right w:val="single" w:sz="4" w:space="0" w:color="F7A23F" w:themeColor="accent2"/>
          <w:insideH w:val="nil"/>
        </w:tcBorders>
        <w:shd w:val="clear" w:color="auto" w:fill="F7A23F" w:themeFill="accent2"/>
      </w:tcPr>
    </w:tblStylePr>
    <w:tblStylePr w:type="lastRow">
      <w:rPr>
        <w:b/>
        <w:bCs/>
      </w:rPr>
      <w:tblPr/>
      <w:tcPr>
        <w:tcBorders>
          <w:top w:val="double" w:sz="4" w:space="0" w:color="FAC78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A7B1B5" w:themeColor="accent3" w:themeTint="99"/>
        <w:left w:val="single" w:sz="4" w:space="0" w:color="A7B1B5" w:themeColor="accent3" w:themeTint="99"/>
        <w:bottom w:val="single" w:sz="4" w:space="0" w:color="A7B1B5" w:themeColor="accent3" w:themeTint="99"/>
        <w:right w:val="single" w:sz="4" w:space="0" w:color="A7B1B5" w:themeColor="accent3" w:themeTint="99"/>
        <w:insideH w:val="single" w:sz="4" w:space="0" w:color="A7B1B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7E84" w:themeColor="accent3"/>
          <w:left w:val="single" w:sz="4" w:space="0" w:color="6F7E84" w:themeColor="accent3"/>
          <w:bottom w:val="single" w:sz="4" w:space="0" w:color="6F7E84" w:themeColor="accent3"/>
          <w:right w:val="single" w:sz="4" w:space="0" w:color="6F7E84" w:themeColor="accent3"/>
          <w:insideH w:val="nil"/>
        </w:tcBorders>
        <w:shd w:val="clear" w:color="auto" w:fill="6F7E84" w:themeFill="accent3"/>
      </w:tcPr>
    </w:tblStylePr>
    <w:tblStylePr w:type="lastRow">
      <w:rPr>
        <w:b/>
        <w:bCs/>
      </w:rPr>
      <w:tblPr/>
      <w:tcPr>
        <w:tcBorders>
          <w:top w:val="double" w:sz="4" w:space="0" w:color="A7B1B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5EC3EB" w:themeColor="accent4" w:themeTint="99"/>
        <w:left w:val="single" w:sz="4" w:space="0" w:color="5EC3EB" w:themeColor="accent4" w:themeTint="99"/>
        <w:bottom w:val="single" w:sz="4" w:space="0" w:color="5EC3EB" w:themeColor="accent4" w:themeTint="99"/>
        <w:right w:val="single" w:sz="4" w:space="0" w:color="5EC3EB" w:themeColor="accent4" w:themeTint="99"/>
        <w:insideH w:val="single" w:sz="4" w:space="0" w:color="5EC3E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8DBB" w:themeColor="accent4"/>
          <w:left w:val="single" w:sz="4" w:space="0" w:color="178DBB" w:themeColor="accent4"/>
          <w:bottom w:val="single" w:sz="4" w:space="0" w:color="178DBB" w:themeColor="accent4"/>
          <w:right w:val="single" w:sz="4" w:space="0" w:color="178DBB" w:themeColor="accent4"/>
          <w:insideH w:val="nil"/>
        </w:tcBorders>
        <w:shd w:val="clear" w:color="auto" w:fill="178DBB" w:themeFill="accent4"/>
      </w:tcPr>
    </w:tblStylePr>
    <w:tblStylePr w:type="lastRow">
      <w:rPr>
        <w:b/>
        <w:bCs/>
      </w:rPr>
      <w:tblPr/>
      <w:tcPr>
        <w:tcBorders>
          <w:top w:val="double" w:sz="4" w:space="0" w:color="5EC3E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EE9A94" w:themeColor="accent5" w:themeTint="99"/>
        <w:left w:val="single" w:sz="4" w:space="0" w:color="EE9A94" w:themeColor="accent5" w:themeTint="99"/>
        <w:bottom w:val="single" w:sz="4" w:space="0" w:color="EE9A94" w:themeColor="accent5" w:themeTint="99"/>
        <w:right w:val="single" w:sz="4" w:space="0" w:color="EE9A94" w:themeColor="accent5" w:themeTint="99"/>
        <w:insideH w:val="single" w:sz="4" w:space="0" w:color="EE9A9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584E" w:themeColor="accent5"/>
          <w:left w:val="single" w:sz="4" w:space="0" w:color="E3584E" w:themeColor="accent5"/>
          <w:bottom w:val="single" w:sz="4" w:space="0" w:color="E3584E" w:themeColor="accent5"/>
          <w:right w:val="single" w:sz="4" w:space="0" w:color="E3584E" w:themeColor="accent5"/>
          <w:insideH w:val="nil"/>
        </w:tcBorders>
        <w:shd w:val="clear" w:color="auto" w:fill="E3584E" w:themeFill="accent5"/>
      </w:tcPr>
    </w:tblStylePr>
    <w:tblStylePr w:type="lastRow">
      <w:rPr>
        <w:b/>
        <w:bCs/>
      </w:rPr>
      <w:tblPr/>
      <w:tcPr>
        <w:tcBorders>
          <w:top w:val="double" w:sz="4" w:space="0" w:color="EE9A9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A7D38C" w:themeColor="accent6" w:themeTint="99"/>
        <w:left w:val="single" w:sz="4" w:space="0" w:color="A7D38C" w:themeColor="accent6" w:themeTint="99"/>
        <w:bottom w:val="single" w:sz="4" w:space="0" w:color="A7D38C" w:themeColor="accent6" w:themeTint="99"/>
        <w:right w:val="single" w:sz="4" w:space="0" w:color="A7D38C" w:themeColor="accent6" w:themeTint="99"/>
        <w:insideH w:val="single" w:sz="4" w:space="0" w:color="A7D3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B344" w:themeColor="accent6"/>
          <w:left w:val="single" w:sz="4" w:space="0" w:color="6FB344" w:themeColor="accent6"/>
          <w:bottom w:val="single" w:sz="4" w:space="0" w:color="6FB344" w:themeColor="accent6"/>
          <w:right w:val="single" w:sz="4" w:space="0" w:color="6FB344" w:themeColor="accent6"/>
          <w:insideH w:val="nil"/>
        </w:tcBorders>
        <w:shd w:val="clear" w:color="auto" w:fill="6FB344" w:themeFill="accent6"/>
      </w:tcPr>
    </w:tblStylePr>
    <w:tblStylePr w:type="lastRow">
      <w:rPr>
        <w:b/>
        <w:bCs/>
      </w:rPr>
      <w:tblPr/>
      <w:tcPr>
        <w:tcBorders>
          <w:top w:val="double" w:sz="4" w:space="0" w:color="A7D3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</w:style>
  <w:style w:type="table" w:styleId="ListTable5Dark">
    <w:name w:val="List Table 5 Dark"/>
    <w:basedOn w:val="TableNormal"/>
    <w:uiPriority w:val="50"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7AE92" w:themeColor="accent1"/>
        <w:left w:val="single" w:sz="24" w:space="0" w:color="17AE92" w:themeColor="accent1"/>
        <w:bottom w:val="single" w:sz="24" w:space="0" w:color="17AE92" w:themeColor="accent1"/>
        <w:right w:val="single" w:sz="24" w:space="0" w:color="17AE92" w:themeColor="accent1"/>
      </w:tblBorders>
    </w:tblPr>
    <w:tcPr>
      <w:shd w:val="clear" w:color="auto" w:fill="17AE9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A23F" w:themeColor="accent2"/>
        <w:left w:val="single" w:sz="24" w:space="0" w:color="F7A23F" w:themeColor="accent2"/>
        <w:bottom w:val="single" w:sz="24" w:space="0" w:color="F7A23F" w:themeColor="accent2"/>
        <w:right w:val="single" w:sz="24" w:space="0" w:color="F7A23F" w:themeColor="accent2"/>
      </w:tblBorders>
    </w:tblPr>
    <w:tcPr>
      <w:shd w:val="clear" w:color="auto" w:fill="F7A23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F7E84" w:themeColor="accent3"/>
        <w:left w:val="single" w:sz="24" w:space="0" w:color="6F7E84" w:themeColor="accent3"/>
        <w:bottom w:val="single" w:sz="24" w:space="0" w:color="6F7E84" w:themeColor="accent3"/>
        <w:right w:val="single" w:sz="24" w:space="0" w:color="6F7E84" w:themeColor="accent3"/>
      </w:tblBorders>
    </w:tblPr>
    <w:tcPr>
      <w:shd w:val="clear" w:color="auto" w:fill="6F7E8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78DBB" w:themeColor="accent4"/>
        <w:left w:val="single" w:sz="24" w:space="0" w:color="178DBB" w:themeColor="accent4"/>
        <w:bottom w:val="single" w:sz="24" w:space="0" w:color="178DBB" w:themeColor="accent4"/>
        <w:right w:val="single" w:sz="24" w:space="0" w:color="178DBB" w:themeColor="accent4"/>
      </w:tblBorders>
    </w:tblPr>
    <w:tcPr>
      <w:shd w:val="clear" w:color="auto" w:fill="178DBB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3584E" w:themeColor="accent5"/>
        <w:left w:val="single" w:sz="24" w:space="0" w:color="E3584E" w:themeColor="accent5"/>
        <w:bottom w:val="single" w:sz="24" w:space="0" w:color="E3584E" w:themeColor="accent5"/>
        <w:right w:val="single" w:sz="24" w:space="0" w:color="E3584E" w:themeColor="accent5"/>
      </w:tblBorders>
    </w:tblPr>
    <w:tcPr>
      <w:shd w:val="clear" w:color="auto" w:fill="E3584E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FB344" w:themeColor="accent6"/>
        <w:left w:val="single" w:sz="24" w:space="0" w:color="6FB344" w:themeColor="accent6"/>
        <w:bottom w:val="single" w:sz="24" w:space="0" w:color="6FB344" w:themeColor="accent6"/>
        <w:right w:val="single" w:sz="24" w:space="0" w:color="6FB344" w:themeColor="accent6"/>
      </w:tblBorders>
    </w:tblPr>
    <w:tcPr>
      <w:shd w:val="clear" w:color="auto" w:fill="6FB344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2C2563"/>
    <w:pPr>
      <w:spacing w:after="0" w:line="240" w:lineRule="auto"/>
    </w:pPr>
    <w:rPr>
      <w:color w:val="11826C" w:themeColor="accent1" w:themeShade="BF"/>
    </w:rPr>
    <w:tblPr>
      <w:tblStyleRowBandSize w:val="1"/>
      <w:tblStyleColBandSize w:val="1"/>
      <w:tblBorders>
        <w:top w:val="single" w:sz="4" w:space="0" w:color="17AE92" w:themeColor="accent1"/>
        <w:bottom w:val="single" w:sz="4" w:space="0" w:color="17AE9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7AE9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7AE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2C2563"/>
    <w:pPr>
      <w:spacing w:after="0" w:line="240" w:lineRule="auto"/>
    </w:pPr>
    <w:rPr>
      <w:color w:val="DE7B09" w:themeColor="accent2" w:themeShade="BF"/>
    </w:rPr>
    <w:tblPr>
      <w:tblStyleRowBandSize w:val="1"/>
      <w:tblStyleColBandSize w:val="1"/>
      <w:tblBorders>
        <w:top w:val="single" w:sz="4" w:space="0" w:color="F7A23F" w:themeColor="accent2"/>
        <w:bottom w:val="single" w:sz="4" w:space="0" w:color="F7A23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7A23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7A23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2C2563"/>
    <w:pPr>
      <w:spacing w:after="0" w:line="240" w:lineRule="auto"/>
    </w:pPr>
    <w:rPr>
      <w:color w:val="535E62" w:themeColor="accent3" w:themeShade="BF"/>
    </w:rPr>
    <w:tblPr>
      <w:tblStyleRowBandSize w:val="1"/>
      <w:tblStyleColBandSize w:val="1"/>
      <w:tblBorders>
        <w:top w:val="single" w:sz="4" w:space="0" w:color="6F7E84" w:themeColor="accent3"/>
        <w:bottom w:val="single" w:sz="4" w:space="0" w:color="6F7E84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6F7E8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6F7E8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2C2563"/>
    <w:pPr>
      <w:spacing w:after="0" w:line="240" w:lineRule="auto"/>
    </w:pPr>
    <w:rPr>
      <w:color w:val="11698B" w:themeColor="accent4" w:themeShade="BF"/>
    </w:rPr>
    <w:tblPr>
      <w:tblStyleRowBandSize w:val="1"/>
      <w:tblStyleColBandSize w:val="1"/>
      <w:tblBorders>
        <w:top w:val="single" w:sz="4" w:space="0" w:color="178DBB" w:themeColor="accent4"/>
        <w:bottom w:val="single" w:sz="4" w:space="0" w:color="178DBB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178DBB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178DB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2C2563"/>
    <w:pPr>
      <w:spacing w:after="0" w:line="240" w:lineRule="auto"/>
    </w:pPr>
    <w:rPr>
      <w:color w:val="C52A1F" w:themeColor="accent5" w:themeShade="BF"/>
    </w:rPr>
    <w:tblPr>
      <w:tblStyleRowBandSize w:val="1"/>
      <w:tblStyleColBandSize w:val="1"/>
      <w:tblBorders>
        <w:top w:val="single" w:sz="4" w:space="0" w:color="E3584E" w:themeColor="accent5"/>
        <w:bottom w:val="single" w:sz="4" w:space="0" w:color="E3584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3584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3584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2C2563"/>
    <w:pPr>
      <w:spacing w:after="0" w:line="240" w:lineRule="auto"/>
    </w:pPr>
    <w:rPr>
      <w:color w:val="528633" w:themeColor="accent6" w:themeShade="BF"/>
    </w:rPr>
    <w:tblPr>
      <w:tblStyleRowBandSize w:val="1"/>
      <w:tblStyleColBandSize w:val="1"/>
      <w:tblBorders>
        <w:top w:val="single" w:sz="4" w:space="0" w:color="6FB344" w:themeColor="accent6"/>
        <w:bottom w:val="single" w:sz="4" w:space="0" w:color="6FB344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FB344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FB3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2C2563"/>
    <w:pPr>
      <w:spacing w:after="0" w:line="240" w:lineRule="auto"/>
    </w:pPr>
    <w:rPr>
      <w:color w:val="11826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7AE9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7AE9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7AE9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7AE9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2C2563"/>
    <w:pPr>
      <w:spacing w:after="0" w:line="240" w:lineRule="auto"/>
    </w:pPr>
    <w:rPr>
      <w:color w:val="DE7B09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A23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A23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A23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A23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2C2563"/>
    <w:pPr>
      <w:spacing w:after="0" w:line="240" w:lineRule="auto"/>
    </w:pPr>
    <w:rPr>
      <w:color w:val="535E6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F7E84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F7E84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F7E84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F7E84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2C2563"/>
    <w:pPr>
      <w:spacing w:after="0" w:line="240" w:lineRule="auto"/>
    </w:pPr>
    <w:rPr>
      <w:color w:val="11698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78DBB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78DBB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78DBB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78DBB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2C2563"/>
    <w:pPr>
      <w:spacing w:after="0" w:line="240" w:lineRule="auto"/>
    </w:pPr>
    <w:rPr>
      <w:color w:val="C52A1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584E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584E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584E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584E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2C2563"/>
    <w:pPr>
      <w:spacing w:after="0" w:line="240" w:lineRule="auto"/>
    </w:pPr>
    <w:rPr>
      <w:color w:val="52863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FB344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FB344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FB344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FB344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2C256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C2563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2FE3C1" w:themeColor="accent1" w:themeTint="BF"/>
        <w:left w:val="single" w:sz="8" w:space="0" w:color="2FE3C1" w:themeColor="accent1" w:themeTint="BF"/>
        <w:bottom w:val="single" w:sz="8" w:space="0" w:color="2FE3C1" w:themeColor="accent1" w:themeTint="BF"/>
        <w:right w:val="single" w:sz="8" w:space="0" w:color="2FE3C1" w:themeColor="accent1" w:themeTint="BF"/>
        <w:insideH w:val="single" w:sz="8" w:space="0" w:color="2FE3C1" w:themeColor="accent1" w:themeTint="BF"/>
        <w:insideV w:val="single" w:sz="8" w:space="0" w:color="2FE3C1" w:themeColor="accent1" w:themeTint="BF"/>
      </w:tblBorders>
    </w:tblPr>
    <w:tcPr>
      <w:shd w:val="clear" w:color="auto" w:fill="BAF6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FE3C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5ECD6" w:themeFill="accent1" w:themeFillTint="7F"/>
      </w:tcPr>
    </w:tblStylePr>
    <w:tblStylePr w:type="band1Horz">
      <w:tblPr/>
      <w:tcPr>
        <w:shd w:val="clear" w:color="auto" w:fill="75ECD6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9B96F" w:themeColor="accent2" w:themeTint="BF"/>
        <w:left w:val="single" w:sz="8" w:space="0" w:color="F9B96F" w:themeColor="accent2" w:themeTint="BF"/>
        <w:bottom w:val="single" w:sz="8" w:space="0" w:color="F9B96F" w:themeColor="accent2" w:themeTint="BF"/>
        <w:right w:val="single" w:sz="8" w:space="0" w:color="F9B96F" w:themeColor="accent2" w:themeTint="BF"/>
        <w:insideH w:val="single" w:sz="8" w:space="0" w:color="F9B96F" w:themeColor="accent2" w:themeTint="BF"/>
        <w:insideV w:val="single" w:sz="8" w:space="0" w:color="F9B96F" w:themeColor="accent2" w:themeTint="BF"/>
      </w:tblBorders>
    </w:tblPr>
    <w:tcPr>
      <w:shd w:val="clear" w:color="auto" w:fill="FDE7C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96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09F" w:themeFill="accent2" w:themeFillTint="7F"/>
      </w:tcPr>
    </w:tblStylePr>
    <w:tblStylePr w:type="band1Horz">
      <w:tblPr/>
      <w:tcPr>
        <w:shd w:val="clear" w:color="auto" w:fill="FBD09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929EA3" w:themeColor="accent3" w:themeTint="BF"/>
        <w:left w:val="single" w:sz="8" w:space="0" w:color="929EA3" w:themeColor="accent3" w:themeTint="BF"/>
        <w:bottom w:val="single" w:sz="8" w:space="0" w:color="929EA3" w:themeColor="accent3" w:themeTint="BF"/>
        <w:right w:val="single" w:sz="8" w:space="0" w:color="929EA3" w:themeColor="accent3" w:themeTint="BF"/>
        <w:insideH w:val="single" w:sz="8" w:space="0" w:color="929EA3" w:themeColor="accent3" w:themeTint="BF"/>
        <w:insideV w:val="single" w:sz="8" w:space="0" w:color="929EA3" w:themeColor="accent3" w:themeTint="BF"/>
      </w:tblBorders>
    </w:tblPr>
    <w:tcPr>
      <w:shd w:val="clear" w:color="auto" w:fill="DBDFE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9EA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BEC2" w:themeFill="accent3" w:themeFillTint="7F"/>
      </w:tcPr>
    </w:tblStylePr>
    <w:tblStylePr w:type="band1Horz">
      <w:tblPr/>
      <w:tcPr>
        <w:shd w:val="clear" w:color="auto" w:fill="B6BEC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36B4E6" w:themeColor="accent4" w:themeTint="BF"/>
        <w:left w:val="single" w:sz="8" w:space="0" w:color="36B4E6" w:themeColor="accent4" w:themeTint="BF"/>
        <w:bottom w:val="single" w:sz="8" w:space="0" w:color="36B4E6" w:themeColor="accent4" w:themeTint="BF"/>
        <w:right w:val="single" w:sz="8" w:space="0" w:color="36B4E6" w:themeColor="accent4" w:themeTint="BF"/>
        <w:insideH w:val="single" w:sz="8" w:space="0" w:color="36B4E6" w:themeColor="accent4" w:themeTint="BF"/>
        <w:insideV w:val="single" w:sz="8" w:space="0" w:color="36B4E6" w:themeColor="accent4" w:themeTint="BF"/>
      </w:tblBorders>
    </w:tblPr>
    <w:tcPr>
      <w:shd w:val="clear" w:color="auto" w:fill="BCE6F7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6B4E6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9CDEE" w:themeFill="accent4" w:themeFillTint="7F"/>
      </w:tcPr>
    </w:tblStylePr>
    <w:tblStylePr w:type="band1Horz">
      <w:tblPr/>
      <w:tcPr>
        <w:shd w:val="clear" w:color="auto" w:fill="79CDEE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EA817A" w:themeColor="accent5" w:themeTint="BF"/>
        <w:left w:val="single" w:sz="8" w:space="0" w:color="EA817A" w:themeColor="accent5" w:themeTint="BF"/>
        <w:bottom w:val="single" w:sz="8" w:space="0" w:color="EA817A" w:themeColor="accent5" w:themeTint="BF"/>
        <w:right w:val="single" w:sz="8" w:space="0" w:color="EA817A" w:themeColor="accent5" w:themeTint="BF"/>
        <w:insideH w:val="single" w:sz="8" w:space="0" w:color="EA817A" w:themeColor="accent5" w:themeTint="BF"/>
        <w:insideV w:val="single" w:sz="8" w:space="0" w:color="EA817A" w:themeColor="accent5" w:themeTint="BF"/>
      </w:tblBorders>
    </w:tblPr>
    <w:tcPr>
      <w:shd w:val="clear" w:color="auto" w:fill="F8D5D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817A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ABA6" w:themeFill="accent5" w:themeFillTint="7F"/>
      </w:tcPr>
    </w:tblStylePr>
    <w:tblStylePr w:type="band1Horz">
      <w:tblPr/>
      <w:tcPr>
        <w:shd w:val="clear" w:color="auto" w:fill="F1ABA6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92C870" w:themeColor="accent6" w:themeTint="BF"/>
        <w:left w:val="single" w:sz="8" w:space="0" w:color="92C870" w:themeColor="accent6" w:themeTint="BF"/>
        <w:bottom w:val="single" w:sz="8" w:space="0" w:color="92C870" w:themeColor="accent6" w:themeTint="BF"/>
        <w:right w:val="single" w:sz="8" w:space="0" w:color="92C870" w:themeColor="accent6" w:themeTint="BF"/>
        <w:insideH w:val="single" w:sz="8" w:space="0" w:color="92C870" w:themeColor="accent6" w:themeTint="BF"/>
        <w:insideV w:val="single" w:sz="8" w:space="0" w:color="92C870" w:themeColor="accent6" w:themeTint="BF"/>
      </w:tblBorders>
    </w:tblPr>
    <w:tcPr>
      <w:shd w:val="clear" w:color="auto" w:fill="DBEDC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C87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BA0" w:themeFill="accent6" w:themeFillTint="7F"/>
      </w:tcPr>
    </w:tblStylePr>
    <w:tblStylePr w:type="band1Horz">
      <w:tblPr/>
      <w:tcPr>
        <w:shd w:val="clear" w:color="auto" w:fill="B6DB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7AE92" w:themeColor="accent1"/>
        <w:left w:val="single" w:sz="8" w:space="0" w:color="17AE92" w:themeColor="accent1"/>
        <w:bottom w:val="single" w:sz="8" w:space="0" w:color="17AE92" w:themeColor="accent1"/>
        <w:right w:val="single" w:sz="8" w:space="0" w:color="17AE92" w:themeColor="accent1"/>
        <w:insideH w:val="single" w:sz="8" w:space="0" w:color="17AE92" w:themeColor="accent1"/>
        <w:insideV w:val="single" w:sz="8" w:space="0" w:color="17AE92" w:themeColor="accent1"/>
      </w:tblBorders>
    </w:tblPr>
    <w:tcPr>
      <w:shd w:val="clear" w:color="auto" w:fill="BAF6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3FB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F7EE" w:themeFill="accent1" w:themeFillTint="33"/>
      </w:tcPr>
    </w:tblStylePr>
    <w:tblStylePr w:type="band1Vert">
      <w:tblPr/>
      <w:tcPr>
        <w:shd w:val="clear" w:color="auto" w:fill="75ECD6" w:themeFill="accent1" w:themeFillTint="7F"/>
      </w:tcPr>
    </w:tblStylePr>
    <w:tblStylePr w:type="band1Horz">
      <w:tblPr/>
      <w:tcPr>
        <w:tcBorders>
          <w:insideH w:val="single" w:sz="6" w:space="0" w:color="17AE92" w:themeColor="accent1"/>
          <w:insideV w:val="single" w:sz="6" w:space="0" w:color="17AE92" w:themeColor="accent1"/>
        </w:tcBorders>
        <w:shd w:val="clear" w:color="auto" w:fill="75ECD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A23F" w:themeColor="accent2"/>
        <w:left w:val="single" w:sz="8" w:space="0" w:color="F7A23F" w:themeColor="accent2"/>
        <w:bottom w:val="single" w:sz="8" w:space="0" w:color="F7A23F" w:themeColor="accent2"/>
        <w:right w:val="single" w:sz="8" w:space="0" w:color="F7A23F" w:themeColor="accent2"/>
        <w:insideH w:val="single" w:sz="8" w:space="0" w:color="F7A23F" w:themeColor="accent2"/>
        <w:insideV w:val="single" w:sz="8" w:space="0" w:color="F7A23F" w:themeColor="accent2"/>
      </w:tblBorders>
    </w:tblPr>
    <w:tcPr>
      <w:shd w:val="clear" w:color="auto" w:fill="FDE7C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CD8" w:themeFill="accent2" w:themeFillTint="33"/>
      </w:tcPr>
    </w:tblStylePr>
    <w:tblStylePr w:type="band1Vert">
      <w:tblPr/>
      <w:tcPr>
        <w:shd w:val="clear" w:color="auto" w:fill="FBD09F" w:themeFill="accent2" w:themeFillTint="7F"/>
      </w:tcPr>
    </w:tblStylePr>
    <w:tblStylePr w:type="band1Horz">
      <w:tblPr/>
      <w:tcPr>
        <w:tcBorders>
          <w:insideH w:val="single" w:sz="6" w:space="0" w:color="F7A23F" w:themeColor="accent2"/>
          <w:insideV w:val="single" w:sz="6" w:space="0" w:color="F7A23F" w:themeColor="accent2"/>
        </w:tcBorders>
        <w:shd w:val="clear" w:color="auto" w:fill="FBD09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F7E84" w:themeColor="accent3"/>
        <w:left w:val="single" w:sz="8" w:space="0" w:color="6F7E84" w:themeColor="accent3"/>
        <w:bottom w:val="single" w:sz="8" w:space="0" w:color="6F7E84" w:themeColor="accent3"/>
        <w:right w:val="single" w:sz="8" w:space="0" w:color="6F7E84" w:themeColor="accent3"/>
        <w:insideH w:val="single" w:sz="8" w:space="0" w:color="6F7E84" w:themeColor="accent3"/>
        <w:insideV w:val="single" w:sz="8" w:space="0" w:color="6F7E84" w:themeColor="accent3"/>
      </w:tblBorders>
    </w:tblPr>
    <w:tcPr>
      <w:shd w:val="clear" w:color="auto" w:fill="DBDFE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0F2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5E6" w:themeFill="accent3" w:themeFillTint="33"/>
      </w:tcPr>
    </w:tblStylePr>
    <w:tblStylePr w:type="band1Vert">
      <w:tblPr/>
      <w:tcPr>
        <w:shd w:val="clear" w:color="auto" w:fill="B6BEC2" w:themeFill="accent3" w:themeFillTint="7F"/>
      </w:tcPr>
    </w:tblStylePr>
    <w:tblStylePr w:type="band1Horz">
      <w:tblPr/>
      <w:tcPr>
        <w:tcBorders>
          <w:insideH w:val="single" w:sz="6" w:space="0" w:color="6F7E84" w:themeColor="accent3"/>
          <w:insideV w:val="single" w:sz="6" w:space="0" w:color="6F7E84" w:themeColor="accent3"/>
        </w:tcBorders>
        <w:shd w:val="clear" w:color="auto" w:fill="B6BEC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78DBB" w:themeColor="accent4"/>
        <w:left w:val="single" w:sz="8" w:space="0" w:color="178DBB" w:themeColor="accent4"/>
        <w:bottom w:val="single" w:sz="8" w:space="0" w:color="178DBB" w:themeColor="accent4"/>
        <w:right w:val="single" w:sz="8" w:space="0" w:color="178DBB" w:themeColor="accent4"/>
        <w:insideH w:val="single" w:sz="8" w:space="0" w:color="178DBB" w:themeColor="accent4"/>
        <w:insideV w:val="single" w:sz="8" w:space="0" w:color="178DBB" w:themeColor="accent4"/>
      </w:tblBorders>
    </w:tblPr>
    <w:tcPr>
      <w:shd w:val="clear" w:color="auto" w:fill="BCE6F7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5F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BF8" w:themeFill="accent4" w:themeFillTint="33"/>
      </w:tcPr>
    </w:tblStylePr>
    <w:tblStylePr w:type="band1Vert">
      <w:tblPr/>
      <w:tcPr>
        <w:shd w:val="clear" w:color="auto" w:fill="79CDEE" w:themeFill="accent4" w:themeFillTint="7F"/>
      </w:tcPr>
    </w:tblStylePr>
    <w:tblStylePr w:type="band1Horz">
      <w:tblPr/>
      <w:tcPr>
        <w:tcBorders>
          <w:insideH w:val="single" w:sz="6" w:space="0" w:color="178DBB" w:themeColor="accent4"/>
          <w:insideV w:val="single" w:sz="6" w:space="0" w:color="178DBB" w:themeColor="accent4"/>
        </w:tcBorders>
        <w:shd w:val="clear" w:color="auto" w:fill="79CDE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584E" w:themeColor="accent5"/>
        <w:left w:val="single" w:sz="8" w:space="0" w:color="E3584E" w:themeColor="accent5"/>
        <w:bottom w:val="single" w:sz="8" w:space="0" w:color="E3584E" w:themeColor="accent5"/>
        <w:right w:val="single" w:sz="8" w:space="0" w:color="E3584E" w:themeColor="accent5"/>
        <w:insideH w:val="single" w:sz="8" w:space="0" w:color="E3584E" w:themeColor="accent5"/>
        <w:insideV w:val="single" w:sz="8" w:space="0" w:color="E3584E" w:themeColor="accent5"/>
      </w:tblBorders>
    </w:tblPr>
    <w:tcPr>
      <w:shd w:val="clear" w:color="auto" w:fill="F8D5D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DDB" w:themeFill="accent5" w:themeFillTint="33"/>
      </w:tcPr>
    </w:tblStylePr>
    <w:tblStylePr w:type="band1Vert">
      <w:tblPr/>
      <w:tcPr>
        <w:shd w:val="clear" w:color="auto" w:fill="F1ABA6" w:themeFill="accent5" w:themeFillTint="7F"/>
      </w:tcPr>
    </w:tblStylePr>
    <w:tblStylePr w:type="band1Horz">
      <w:tblPr/>
      <w:tcPr>
        <w:tcBorders>
          <w:insideH w:val="single" w:sz="6" w:space="0" w:color="E3584E" w:themeColor="accent5"/>
          <w:insideV w:val="single" w:sz="6" w:space="0" w:color="E3584E" w:themeColor="accent5"/>
        </w:tcBorders>
        <w:shd w:val="clear" w:color="auto" w:fill="F1ABA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FB344" w:themeColor="accent6"/>
        <w:left w:val="single" w:sz="8" w:space="0" w:color="6FB344" w:themeColor="accent6"/>
        <w:bottom w:val="single" w:sz="8" w:space="0" w:color="6FB344" w:themeColor="accent6"/>
        <w:right w:val="single" w:sz="8" w:space="0" w:color="6FB344" w:themeColor="accent6"/>
        <w:insideH w:val="single" w:sz="8" w:space="0" w:color="6FB344" w:themeColor="accent6"/>
        <w:insideV w:val="single" w:sz="8" w:space="0" w:color="6FB344" w:themeColor="accent6"/>
      </w:tblBorders>
    </w:tblPr>
    <w:tcPr>
      <w:shd w:val="clear" w:color="auto" w:fill="DBEDC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8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0D8" w:themeFill="accent6" w:themeFillTint="33"/>
      </w:tcPr>
    </w:tblStylePr>
    <w:tblStylePr w:type="band1Vert">
      <w:tblPr/>
      <w:tcPr>
        <w:shd w:val="clear" w:color="auto" w:fill="B6DBA0" w:themeFill="accent6" w:themeFillTint="7F"/>
      </w:tcPr>
    </w:tblStylePr>
    <w:tblStylePr w:type="band1Horz">
      <w:tblPr/>
      <w:tcPr>
        <w:tcBorders>
          <w:insideH w:val="single" w:sz="6" w:space="0" w:color="6FB344" w:themeColor="accent6"/>
          <w:insideV w:val="single" w:sz="6" w:space="0" w:color="6FB344" w:themeColor="accent6"/>
        </w:tcBorders>
        <w:shd w:val="clear" w:color="auto" w:fill="B6DB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AF6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AE9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AE9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7AE9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7AE9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5ECD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5ECD6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7C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A23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A23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A23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A23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09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09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DFE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7E8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7E8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7E8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7E8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BEC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BEC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6F7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8DBB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8DBB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78DBB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78DBB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9CDE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9CDEE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5D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584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584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584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584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ABA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ABA6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DC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B344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B344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B344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B344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DB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DB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7AE92" w:themeColor="accent1"/>
        <w:bottom w:val="single" w:sz="8" w:space="0" w:color="17AE9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7AE92" w:themeColor="accent1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17AE92" w:themeColor="accent1"/>
          <w:bottom w:val="single" w:sz="8" w:space="0" w:color="17AE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7AE92" w:themeColor="accent1"/>
          <w:bottom w:val="single" w:sz="8" w:space="0" w:color="17AE92" w:themeColor="accent1"/>
        </w:tcBorders>
      </w:tcPr>
    </w:tblStylePr>
    <w:tblStylePr w:type="band1Vert">
      <w:tblPr/>
      <w:tcPr>
        <w:shd w:val="clear" w:color="auto" w:fill="BAF6EA" w:themeFill="accent1" w:themeFillTint="3F"/>
      </w:tcPr>
    </w:tblStylePr>
    <w:tblStylePr w:type="band1Horz">
      <w:tblPr/>
      <w:tcPr>
        <w:shd w:val="clear" w:color="auto" w:fill="BAF6EA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A23F" w:themeColor="accent2"/>
        <w:bottom w:val="single" w:sz="8" w:space="0" w:color="F7A23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A23F" w:themeColor="accent2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F7A23F" w:themeColor="accent2"/>
          <w:bottom w:val="single" w:sz="8" w:space="0" w:color="F7A23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A23F" w:themeColor="accent2"/>
          <w:bottom w:val="single" w:sz="8" w:space="0" w:color="F7A23F" w:themeColor="accent2"/>
        </w:tcBorders>
      </w:tcPr>
    </w:tblStylePr>
    <w:tblStylePr w:type="band1Vert">
      <w:tblPr/>
      <w:tcPr>
        <w:shd w:val="clear" w:color="auto" w:fill="FDE7CF" w:themeFill="accent2" w:themeFillTint="3F"/>
      </w:tcPr>
    </w:tblStylePr>
    <w:tblStylePr w:type="band1Horz">
      <w:tblPr/>
      <w:tcPr>
        <w:shd w:val="clear" w:color="auto" w:fill="FDE7C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F7E84" w:themeColor="accent3"/>
        <w:bottom w:val="single" w:sz="8" w:space="0" w:color="6F7E8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7E84" w:themeColor="accent3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6F7E84" w:themeColor="accent3"/>
          <w:bottom w:val="single" w:sz="8" w:space="0" w:color="6F7E8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7E84" w:themeColor="accent3"/>
          <w:bottom w:val="single" w:sz="8" w:space="0" w:color="6F7E84" w:themeColor="accent3"/>
        </w:tcBorders>
      </w:tcPr>
    </w:tblStylePr>
    <w:tblStylePr w:type="band1Vert">
      <w:tblPr/>
      <w:tcPr>
        <w:shd w:val="clear" w:color="auto" w:fill="DBDFE1" w:themeFill="accent3" w:themeFillTint="3F"/>
      </w:tcPr>
    </w:tblStylePr>
    <w:tblStylePr w:type="band1Horz">
      <w:tblPr/>
      <w:tcPr>
        <w:shd w:val="clear" w:color="auto" w:fill="DBDFE1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78DBB" w:themeColor="accent4"/>
        <w:bottom w:val="single" w:sz="8" w:space="0" w:color="178DBB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78DBB" w:themeColor="accent4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178DBB" w:themeColor="accent4"/>
          <w:bottom w:val="single" w:sz="8" w:space="0" w:color="178DB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78DBB" w:themeColor="accent4"/>
          <w:bottom w:val="single" w:sz="8" w:space="0" w:color="178DBB" w:themeColor="accent4"/>
        </w:tcBorders>
      </w:tcPr>
    </w:tblStylePr>
    <w:tblStylePr w:type="band1Vert">
      <w:tblPr/>
      <w:tcPr>
        <w:shd w:val="clear" w:color="auto" w:fill="BCE6F7" w:themeFill="accent4" w:themeFillTint="3F"/>
      </w:tcPr>
    </w:tblStylePr>
    <w:tblStylePr w:type="band1Horz">
      <w:tblPr/>
      <w:tcPr>
        <w:shd w:val="clear" w:color="auto" w:fill="BCE6F7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584E" w:themeColor="accent5"/>
        <w:bottom w:val="single" w:sz="8" w:space="0" w:color="E3584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584E" w:themeColor="accent5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E3584E" w:themeColor="accent5"/>
          <w:bottom w:val="single" w:sz="8" w:space="0" w:color="E3584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584E" w:themeColor="accent5"/>
          <w:bottom w:val="single" w:sz="8" w:space="0" w:color="E3584E" w:themeColor="accent5"/>
        </w:tcBorders>
      </w:tcPr>
    </w:tblStylePr>
    <w:tblStylePr w:type="band1Vert">
      <w:tblPr/>
      <w:tcPr>
        <w:shd w:val="clear" w:color="auto" w:fill="F8D5D3" w:themeFill="accent5" w:themeFillTint="3F"/>
      </w:tcPr>
    </w:tblStylePr>
    <w:tblStylePr w:type="band1Horz">
      <w:tblPr/>
      <w:tcPr>
        <w:shd w:val="clear" w:color="auto" w:fill="F8D5D3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FB344" w:themeColor="accent6"/>
        <w:bottom w:val="single" w:sz="8" w:space="0" w:color="6FB344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B344" w:themeColor="accent6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6FB344" w:themeColor="accent6"/>
          <w:bottom w:val="single" w:sz="8" w:space="0" w:color="6FB3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B344" w:themeColor="accent6"/>
          <w:bottom w:val="single" w:sz="8" w:space="0" w:color="6FB344" w:themeColor="accent6"/>
        </w:tcBorders>
      </w:tcPr>
    </w:tblStylePr>
    <w:tblStylePr w:type="band1Vert">
      <w:tblPr/>
      <w:tcPr>
        <w:shd w:val="clear" w:color="auto" w:fill="DBEDCF" w:themeFill="accent6" w:themeFillTint="3F"/>
      </w:tcPr>
    </w:tblStylePr>
    <w:tblStylePr w:type="band1Horz">
      <w:tblPr/>
      <w:tcPr>
        <w:shd w:val="clear" w:color="auto" w:fill="DBEDC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7AE92" w:themeColor="accent1"/>
        <w:left w:val="single" w:sz="8" w:space="0" w:color="17AE92" w:themeColor="accent1"/>
        <w:bottom w:val="single" w:sz="8" w:space="0" w:color="17AE92" w:themeColor="accent1"/>
        <w:right w:val="single" w:sz="8" w:space="0" w:color="17AE9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7AE9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7AE9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7AE9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F6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F6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A23F" w:themeColor="accent2"/>
        <w:left w:val="single" w:sz="8" w:space="0" w:color="F7A23F" w:themeColor="accent2"/>
        <w:bottom w:val="single" w:sz="8" w:space="0" w:color="F7A23F" w:themeColor="accent2"/>
        <w:right w:val="single" w:sz="8" w:space="0" w:color="F7A23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A23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A23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A23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7C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F7E84" w:themeColor="accent3"/>
        <w:left w:val="single" w:sz="8" w:space="0" w:color="6F7E84" w:themeColor="accent3"/>
        <w:bottom w:val="single" w:sz="8" w:space="0" w:color="6F7E84" w:themeColor="accent3"/>
        <w:right w:val="single" w:sz="8" w:space="0" w:color="6F7E8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7E8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7E8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7E8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FE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DFE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78DBB" w:themeColor="accent4"/>
        <w:left w:val="single" w:sz="8" w:space="0" w:color="178DBB" w:themeColor="accent4"/>
        <w:bottom w:val="single" w:sz="8" w:space="0" w:color="178DBB" w:themeColor="accent4"/>
        <w:right w:val="single" w:sz="8" w:space="0" w:color="178DBB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78DB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78DBB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78DBB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6F7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6F7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584E" w:themeColor="accent5"/>
        <w:left w:val="single" w:sz="8" w:space="0" w:color="E3584E" w:themeColor="accent5"/>
        <w:bottom w:val="single" w:sz="8" w:space="0" w:color="E3584E" w:themeColor="accent5"/>
        <w:right w:val="single" w:sz="8" w:space="0" w:color="E3584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584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584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584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5D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5D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FB344" w:themeColor="accent6"/>
        <w:left w:val="single" w:sz="8" w:space="0" w:color="6FB344" w:themeColor="accent6"/>
        <w:bottom w:val="single" w:sz="8" w:space="0" w:color="6FB344" w:themeColor="accent6"/>
        <w:right w:val="single" w:sz="8" w:space="0" w:color="6FB344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B34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B344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B344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DC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DC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2FE3C1" w:themeColor="accent1" w:themeTint="BF"/>
        <w:left w:val="single" w:sz="8" w:space="0" w:color="2FE3C1" w:themeColor="accent1" w:themeTint="BF"/>
        <w:bottom w:val="single" w:sz="8" w:space="0" w:color="2FE3C1" w:themeColor="accent1" w:themeTint="BF"/>
        <w:right w:val="single" w:sz="8" w:space="0" w:color="2FE3C1" w:themeColor="accent1" w:themeTint="BF"/>
        <w:insideH w:val="single" w:sz="8" w:space="0" w:color="2FE3C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FE3C1" w:themeColor="accent1" w:themeTint="BF"/>
          <w:left w:val="single" w:sz="8" w:space="0" w:color="2FE3C1" w:themeColor="accent1" w:themeTint="BF"/>
          <w:bottom w:val="single" w:sz="8" w:space="0" w:color="2FE3C1" w:themeColor="accent1" w:themeTint="BF"/>
          <w:right w:val="single" w:sz="8" w:space="0" w:color="2FE3C1" w:themeColor="accent1" w:themeTint="BF"/>
          <w:insideH w:val="nil"/>
          <w:insideV w:val="nil"/>
        </w:tcBorders>
        <w:shd w:val="clear" w:color="auto" w:fill="17AE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E3C1" w:themeColor="accent1" w:themeTint="BF"/>
          <w:left w:val="single" w:sz="8" w:space="0" w:color="2FE3C1" w:themeColor="accent1" w:themeTint="BF"/>
          <w:bottom w:val="single" w:sz="8" w:space="0" w:color="2FE3C1" w:themeColor="accent1" w:themeTint="BF"/>
          <w:right w:val="single" w:sz="8" w:space="0" w:color="2FE3C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6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F6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9B96F" w:themeColor="accent2" w:themeTint="BF"/>
        <w:left w:val="single" w:sz="8" w:space="0" w:color="F9B96F" w:themeColor="accent2" w:themeTint="BF"/>
        <w:bottom w:val="single" w:sz="8" w:space="0" w:color="F9B96F" w:themeColor="accent2" w:themeTint="BF"/>
        <w:right w:val="single" w:sz="8" w:space="0" w:color="F9B96F" w:themeColor="accent2" w:themeTint="BF"/>
        <w:insideH w:val="single" w:sz="8" w:space="0" w:color="F9B96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96F" w:themeColor="accent2" w:themeTint="BF"/>
          <w:left w:val="single" w:sz="8" w:space="0" w:color="F9B96F" w:themeColor="accent2" w:themeTint="BF"/>
          <w:bottom w:val="single" w:sz="8" w:space="0" w:color="F9B96F" w:themeColor="accent2" w:themeTint="BF"/>
          <w:right w:val="single" w:sz="8" w:space="0" w:color="F9B96F" w:themeColor="accent2" w:themeTint="BF"/>
          <w:insideH w:val="nil"/>
          <w:insideV w:val="nil"/>
        </w:tcBorders>
        <w:shd w:val="clear" w:color="auto" w:fill="F7A23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96F" w:themeColor="accent2" w:themeTint="BF"/>
          <w:left w:val="single" w:sz="8" w:space="0" w:color="F9B96F" w:themeColor="accent2" w:themeTint="BF"/>
          <w:bottom w:val="single" w:sz="8" w:space="0" w:color="F9B96F" w:themeColor="accent2" w:themeTint="BF"/>
          <w:right w:val="single" w:sz="8" w:space="0" w:color="F9B96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C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7C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929EA3" w:themeColor="accent3" w:themeTint="BF"/>
        <w:left w:val="single" w:sz="8" w:space="0" w:color="929EA3" w:themeColor="accent3" w:themeTint="BF"/>
        <w:bottom w:val="single" w:sz="8" w:space="0" w:color="929EA3" w:themeColor="accent3" w:themeTint="BF"/>
        <w:right w:val="single" w:sz="8" w:space="0" w:color="929EA3" w:themeColor="accent3" w:themeTint="BF"/>
        <w:insideH w:val="single" w:sz="8" w:space="0" w:color="929EA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29EA3" w:themeColor="accent3" w:themeTint="BF"/>
          <w:left w:val="single" w:sz="8" w:space="0" w:color="929EA3" w:themeColor="accent3" w:themeTint="BF"/>
          <w:bottom w:val="single" w:sz="8" w:space="0" w:color="929EA3" w:themeColor="accent3" w:themeTint="BF"/>
          <w:right w:val="single" w:sz="8" w:space="0" w:color="929EA3" w:themeColor="accent3" w:themeTint="BF"/>
          <w:insideH w:val="nil"/>
          <w:insideV w:val="nil"/>
        </w:tcBorders>
        <w:shd w:val="clear" w:color="auto" w:fill="6F7E8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9EA3" w:themeColor="accent3" w:themeTint="BF"/>
          <w:left w:val="single" w:sz="8" w:space="0" w:color="929EA3" w:themeColor="accent3" w:themeTint="BF"/>
          <w:bottom w:val="single" w:sz="8" w:space="0" w:color="929EA3" w:themeColor="accent3" w:themeTint="BF"/>
          <w:right w:val="single" w:sz="8" w:space="0" w:color="929EA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FE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DFE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36B4E6" w:themeColor="accent4" w:themeTint="BF"/>
        <w:left w:val="single" w:sz="8" w:space="0" w:color="36B4E6" w:themeColor="accent4" w:themeTint="BF"/>
        <w:bottom w:val="single" w:sz="8" w:space="0" w:color="36B4E6" w:themeColor="accent4" w:themeTint="BF"/>
        <w:right w:val="single" w:sz="8" w:space="0" w:color="36B4E6" w:themeColor="accent4" w:themeTint="BF"/>
        <w:insideH w:val="single" w:sz="8" w:space="0" w:color="36B4E6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6B4E6" w:themeColor="accent4" w:themeTint="BF"/>
          <w:left w:val="single" w:sz="8" w:space="0" w:color="36B4E6" w:themeColor="accent4" w:themeTint="BF"/>
          <w:bottom w:val="single" w:sz="8" w:space="0" w:color="36B4E6" w:themeColor="accent4" w:themeTint="BF"/>
          <w:right w:val="single" w:sz="8" w:space="0" w:color="36B4E6" w:themeColor="accent4" w:themeTint="BF"/>
          <w:insideH w:val="nil"/>
          <w:insideV w:val="nil"/>
        </w:tcBorders>
        <w:shd w:val="clear" w:color="auto" w:fill="178DB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6B4E6" w:themeColor="accent4" w:themeTint="BF"/>
          <w:left w:val="single" w:sz="8" w:space="0" w:color="36B4E6" w:themeColor="accent4" w:themeTint="BF"/>
          <w:bottom w:val="single" w:sz="8" w:space="0" w:color="36B4E6" w:themeColor="accent4" w:themeTint="BF"/>
          <w:right w:val="single" w:sz="8" w:space="0" w:color="36B4E6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6F7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6F7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EA817A" w:themeColor="accent5" w:themeTint="BF"/>
        <w:left w:val="single" w:sz="8" w:space="0" w:color="EA817A" w:themeColor="accent5" w:themeTint="BF"/>
        <w:bottom w:val="single" w:sz="8" w:space="0" w:color="EA817A" w:themeColor="accent5" w:themeTint="BF"/>
        <w:right w:val="single" w:sz="8" w:space="0" w:color="EA817A" w:themeColor="accent5" w:themeTint="BF"/>
        <w:insideH w:val="single" w:sz="8" w:space="0" w:color="EA817A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817A" w:themeColor="accent5" w:themeTint="BF"/>
          <w:left w:val="single" w:sz="8" w:space="0" w:color="EA817A" w:themeColor="accent5" w:themeTint="BF"/>
          <w:bottom w:val="single" w:sz="8" w:space="0" w:color="EA817A" w:themeColor="accent5" w:themeTint="BF"/>
          <w:right w:val="single" w:sz="8" w:space="0" w:color="EA817A" w:themeColor="accent5" w:themeTint="BF"/>
          <w:insideH w:val="nil"/>
          <w:insideV w:val="nil"/>
        </w:tcBorders>
        <w:shd w:val="clear" w:color="auto" w:fill="E3584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817A" w:themeColor="accent5" w:themeTint="BF"/>
          <w:left w:val="single" w:sz="8" w:space="0" w:color="EA817A" w:themeColor="accent5" w:themeTint="BF"/>
          <w:bottom w:val="single" w:sz="8" w:space="0" w:color="EA817A" w:themeColor="accent5" w:themeTint="BF"/>
          <w:right w:val="single" w:sz="8" w:space="0" w:color="EA817A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D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5D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92C870" w:themeColor="accent6" w:themeTint="BF"/>
        <w:left w:val="single" w:sz="8" w:space="0" w:color="92C870" w:themeColor="accent6" w:themeTint="BF"/>
        <w:bottom w:val="single" w:sz="8" w:space="0" w:color="92C870" w:themeColor="accent6" w:themeTint="BF"/>
        <w:right w:val="single" w:sz="8" w:space="0" w:color="92C870" w:themeColor="accent6" w:themeTint="BF"/>
        <w:insideH w:val="single" w:sz="8" w:space="0" w:color="92C87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2C870" w:themeColor="accent6" w:themeTint="BF"/>
          <w:left w:val="single" w:sz="8" w:space="0" w:color="92C870" w:themeColor="accent6" w:themeTint="BF"/>
          <w:bottom w:val="single" w:sz="8" w:space="0" w:color="92C870" w:themeColor="accent6" w:themeTint="BF"/>
          <w:right w:val="single" w:sz="8" w:space="0" w:color="92C870" w:themeColor="accent6" w:themeTint="BF"/>
          <w:insideH w:val="nil"/>
          <w:insideV w:val="nil"/>
        </w:tcBorders>
        <w:shd w:val="clear" w:color="auto" w:fill="6FB34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C870" w:themeColor="accent6" w:themeTint="BF"/>
          <w:left w:val="single" w:sz="8" w:space="0" w:color="92C870" w:themeColor="accent6" w:themeTint="BF"/>
          <w:bottom w:val="single" w:sz="8" w:space="0" w:color="92C870" w:themeColor="accent6" w:themeTint="BF"/>
          <w:right w:val="single" w:sz="8" w:space="0" w:color="92C87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C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DC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7AE9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AE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7AE9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A23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A23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A23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7E8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7E8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7E8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78DBB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8DB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78DBB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584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584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584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B344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B34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B344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D5E2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color w:val="262626" w:themeColor="text1" w:themeTint="D9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D5E29"/>
    <w:rPr>
      <w:rFonts w:asciiTheme="majorHAnsi" w:eastAsiaTheme="majorEastAsia" w:hAnsiTheme="majorHAnsi" w:cstheme="majorBidi"/>
      <w:color w:val="262626" w:themeColor="text1" w:themeTint="D9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2C256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2C256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2C256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2C2563"/>
  </w:style>
  <w:style w:type="character" w:styleId="PageNumber">
    <w:name w:val="page number"/>
    <w:basedOn w:val="DefaultParagraphFont"/>
    <w:uiPriority w:val="99"/>
    <w:semiHidden/>
    <w:unhideWhenUsed/>
    <w:rsid w:val="002C2563"/>
  </w:style>
  <w:style w:type="table" w:styleId="PlainTable1">
    <w:name w:val="Plain Table 1"/>
    <w:basedOn w:val="TableNormal"/>
    <w:uiPriority w:val="40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3D0FBD"/>
    <w:tblPr>
      <w:tblStyleRowBandSize w:val="1"/>
      <w:tblStyleColBandSize w:val="1"/>
      <w:tblCellMar>
        <w:top w:w="1008" w:type="dxa"/>
        <w:left w:w="360" w:type="dxa"/>
        <w:right w:w="0" w:type="dxa"/>
      </w:tblCellMar>
    </w:tblPr>
    <w:tblStylePr w:type="firstRow">
      <w:rPr>
        <w:b w:val="0"/>
        <w:bCs/>
        <w:i w:val="0"/>
      </w:rPr>
    </w:tblStylePr>
    <w:tblStylePr w:type="lastRow">
      <w:rPr>
        <w:b w:val="0"/>
        <w:bCs/>
        <w:i w:val="0"/>
      </w:rPr>
    </w:tblStylePr>
    <w:tblStylePr w:type="firstCol">
      <w:rPr>
        <w:b w:val="0"/>
        <w:bCs/>
        <w:i w:val="0"/>
      </w:rPr>
    </w:tblStylePr>
    <w:tblStylePr w:type="lastCol">
      <w:rPr>
        <w:b w:val="0"/>
        <w:bCs/>
        <w:i w:val="0"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2C2563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C2563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2C256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2C2563"/>
    <w:rPr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unhideWhenUsed/>
    <w:qFormat/>
    <w:rsid w:val="002C2563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2C256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2C2563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2C256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2C256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2C256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2C256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2C256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2C256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2C256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2C256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2C256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2C256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2C256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2C256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2C256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2C256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2C256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2C256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2C256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2C256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2C256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2C25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2C256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2C256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2C256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2C256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2C256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2C256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2C256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2C256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2C256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2C256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2C256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2C256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2C256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2C256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2C256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2C256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2C256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2C2563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2C256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2C256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2C256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2C256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2C256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2C256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2C256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2C2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2C256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2C256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2C256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nhideWhenUsed/>
    <w:qFormat/>
    <w:rsid w:val="00B9569D"/>
    <w:pPr>
      <w:spacing w:after="0" w:line="216" w:lineRule="auto"/>
    </w:pPr>
    <w:rPr>
      <w:rFonts w:asciiTheme="majorHAnsi" w:eastAsiaTheme="majorEastAsia" w:hAnsiTheme="majorHAnsi" w:cstheme="majorBidi"/>
      <w:color w:val="0B5748" w:themeColor="accent1" w:themeShade="80"/>
      <w:sz w:val="28"/>
      <w:szCs w:val="56"/>
    </w:rPr>
  </w:style>
  <w:style w:type="character" w:customStyle="1" w:styleId="TitleChar">
    <w:name w:val="Title Char"/>
    <w:basedOn w:val="DefaultParagraphFont"/>
    <w:link w:val="Title"/>
    <w:rsid w:val="00343FBB"/>
    <w:rPr>
      <w:rFonts w:asciiTheme="majorHAnsi" w:eastAsiaTheme="majorEastAsia" w:hAnsiTheme="majorHAnsi" w:cstheme="majorBidi"/>
      <w:color w:val="0B5748" w:themeColor="accent1" w:themeShade="80"/>
      <w:sz w:val="28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2C256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2C256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2C256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2C256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2C256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2C256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2C256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2C256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2C256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2C2563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C2563"/>
    <w:pPr>
      <w:outlineLvl w:val="9"/>
    </w:pPr>
  </w:style>
  <w:style w:type="paragraph" w:styleId="Salutation">
    <w:name w:val="Salutation"/>
    <w:basedOn w:val="Normal"/>
    <w:next w:val="Normal"/>
    <w:link w:val="SalutationChar"/>
    <w:uiPriority w:val="4"/>
    <w:qFormat/>
    <w:rsid w:val="00156EF1"/>
  </w:style>
  <w:style w:type="character" w:customStyle="1" w:styleId="SalutationChar">
    <w:name w:val="Salutation Char"/>
    <w:basedOn w:val="DefaultParagraphFont"/>
    <w:link w:val="Salutation"/>
    <w:uiPriority w:val="4"/>
    <w:rsid w:val="00156EF1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43048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9F572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bcpsone.bcps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obb\AppData\Roaming\Microsoft\Templates\Business%20letter%20(Sales%20Stripes%20design).dotx" TargetMode="External"/></Relationships>
</file>

<file path=word/theme/theme1.xml><?xml version="1.0" encoding="utf-8"?>
<a:theme xmlns:a="http://schemas.openxmlformats.org/drawingml/2006/main" name="Office Theme">
  <a:themeElements>
    <a:clrScheme name="Sales">
      <a:dk1>
        <a:sysClr val="windowText" lastClr="000000"/>
      </a:dk1>
      <a:lt1>
        <a:sysClr val="window" lastClr="FFFFFF"/>
      </a:lt1>
      <a:dk2>
        <a:srgbClr val="1F2123"/>
      </a:dk2>
      <a:lt2>
        <a:srgbClr val="EBEBEB"/>
      </a:lt2>
      <a:accent1>
        <a:srgbClr val="17AE92"/>
      </a:accent1>
      <a:accent2>
        <a:srgbClr val="F7A23F"/>
      </a:accent2>
      <a:accent3>
        <a:srgbClr val="6F7E84"/>
      </a:accent3>
      <a:accent4>
        <a:srgbClr val="178DBB"/>
      </a:accent4>
      <a:accent5>
        <a:srgbClr val="E3584E"/>
      </a:accent5>
      <a:accent6>
        <a:srgbClr val="6FB344"/>
      </a:accent6>
      <a:hlink>
        <a:srgbClr val="178DBB"/>
      </a:hlink>
      <a:folHlink>
        <a:srgbClr val="885BA2"/>
      </a:folHlink>
    </a:clrScheme>
    <a:fontScheme name="Hardcover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9594C3-2117-4A2C-8C99-B55F5FA1BB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43AD987-CCAD-4DA2-9B51-BFF19EE1B31E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02D4AA10-B996-4440-A590-FA694B5991D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letter (Sales Stripes design).dotx</Template>
  <TotalTime>0</TotalTime>
  <Pages>1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Robb, David A.</dc:creator>
  <cp:keywords/>
  <cp:lastModifiedBy>Banister, Melissa M.</cp:lastModifiedBy>
  <cp:revision>2</cp:revision>
  <cp:lastPrinted>2018-07-24T15:43:00Z</cp:lastPrinted>
  <dcterms:created xsi:type="dcterms:W3CDTF">2018-11-07T02:18:00Z</dcterms:created>
  <dcterms:modified xsi:type="dcterms:W3CDTF">2018-11-07T02:18:00Z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